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487" w14:textId="109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24 желтоқсандағы N 13-59 шешімі. Алматы облысының Әділет департаментінде 2012 жылы 28 желтоқсанда N 2275 тіркелді. Күші жойылды - Алматы облысы Балқаш аудандық мәслихатының 2014 жылғы 18 сәуірдегі N 32-140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Балқаш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- 2856082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- 2774103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- 574520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- 314497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- 1885086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- 2872230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- 42079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- 57123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- 15044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-54503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- 54503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Балқаш аудандық мәслихатының 12.03.2013 </w:t>
      </w:r>
      <w:r>
        <w:rPr>
          <w:rFonts w:ascii="Times New Roman"/>
          <w:b w:val="false"/>
          <w:i w:val="false"/>
          <w:color w:val="000000"/>
          <w:sz w:val="28"/>
        </w:rPr>
        <w:t>N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06.06.2013 </w:t>
      </w:r>
      <w:r>
        <w:rPr>
          <w:rFonts w:ascii="Times New Roman"/>
          <w:b w:val="false"/>
          <w:i w:val="false"/>
          <w:color w:val="000000"/>
          <w:sz w:val="28"/>
        </w:rPr>
        <w:t>N 17-77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20-89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22-96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25-105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26-107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Балқаш ауданының 2013 жылға арналған жергілікті атқарушы органының резерві 1300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Балқаш ауданының 2013 жылға арналған бюджетінің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Елюбаев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Нұрланбек Рахатұлы Рақышев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Балқаш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26-107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9"/>
        <w:gridCol w:w="652"/>
        <w:gridCol w:w="624"/>
        <w:gridCol w:w="670"/>
        <w:gridCol w:w="7997"/>
        <w:gridCol w:w="196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2856082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бензин(авиациялықты қоспағанда)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5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Басқадай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4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жалға беруден түскен кіріс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7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77"/>
        <w:gridCol w:w="734"/>
        <w:gridCol w:w="716"/>
        <w:gridCol w:w="753"/>
        <w:gridCol w:w="7704"/>
        <w:gridCol w:w="192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2872230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240790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213776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139009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12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7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әкімiнiң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1718487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1482561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1480561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1365472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1340006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2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5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13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5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172369</w:t>
            </w:r>
          </w:p>
        </w:tc>
      </w:tr>
      <w:tr>
        <w:trPr>
          <w:trHeight w:val="9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13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14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шығындарға арналған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179342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5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3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148223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1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3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4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3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4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11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05"/>
        <w:gridCol w:w="478"/>
        <w:gridCol w:w="600"/>
        <w:gridCol w:w="9194"/>
        <w:gridCol w:w="18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2819353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мүлкiне салынатын салық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2750096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2750096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2750096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572562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210492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76"/>
        <w:gridCol w:w="793"/>
        <w:gridCol w:w="662"/>
        <w:gridCol w:w="644"/>
        <w:gridCol w:w="8203"/>
        <w:gridCol w:w="187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2819353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226177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201431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58376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53076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129345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129345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сот, қылмыстық-атқару қызметі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1817668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186126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186126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184876</w:t>
            </w:r>
          </w:p>
        </w:tc>
      </w:tr>
      <w:tr>
        <w:trPr>
          <w:trHeight w:val="14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1567672</w:t>
            </w:r>
          </w:p>
        </w:tc>
      </w:tr>
      <w:tr>
        <w:trPr>
          <w:trHeight w:val="10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1491598</w:t>
            </w:r>
          </w:p>
        </w:tc>
      </w:tr>
      <w:tr>
        <w:trPr>
          <w:trHeight w:val="17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141134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7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282578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188808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135167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салу және сатып алу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9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95704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147857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10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10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13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1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13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7"/>
        <w:gridCol w:w="672"/>
        <w:gridCol w:w="9619"/>
        <w:gridCol w:w="18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51"/>
        <w:gridCol w:w="623"/>
        <w:gridCol w:w="9647"/>
        <w:gridCol w:w="18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1"/>
        <w:gridCol w:w="623"/>
        <w:gridCol w:w="9528"/>
        <w:gridCol w:w="18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83"/>
        <w:gridCol w:w="596"/>
        <w:gridCol w:w="660"/>
        <w:gridCol w:w="8858"/>
        <w:gridCol w:w="19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-44021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7"/>
        <w:gridCol w:w="483"/>
        <w:gridCol w:w="604"/>
        <w:gridCol w:w="9164"/>
        <w:gridCol w:w="189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2930180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8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1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8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2857960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2857960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2857960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669495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81"/>
        <w:gridCol w:w="799"/>
        <w:gridCol w:w="665"/>
        <w:gridCol w:w="647"/>
        <w:gridCol w:w="8148"/>
        <w:gridCol w:w="191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2930180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231431</w:t>
            </w:r>
          </w:p>
        </w:tc>
      </w:tr>
      <w:tr>
        <w:trPr>
          <w:trHeight w:val="9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205946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60038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131911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131911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13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3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3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1879433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206126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206126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204876</w:t>
            </w:r>
          </w:p>
        </w:tc>
      </w:tr>
      <w:tr>
        <w:trPr>
          <w:trHeight w:val="14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1609078</w:t>
            </w:r>
          </w:p>
        </w:tc>
      </w:tr>
      <w:tr>
        <w:trPr>
          <w:trHeight w:val="10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1607934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1533004</w:t>
            </w:r>
          </w:p>
        </w:tc>
      </w:tr>
      <w:tr>
        <w:trPr>
          <w:trHeight w:val="17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7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64229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64229</w:t>
            </w:r>
          </w:p>
        </w:tc>
      </w:tr>
      <w:tr>
        <w:trPr>
          <w:trHeight w:val="11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14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9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7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9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260639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166869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</w:p>
        </w:tc>
      </w:tr>
      <w:tr>
        <w:trPr>
          <w:trHeight w:val="10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</w:p>
        </w:tc>
      </w:tr>
      <w:tr>
        <w:trPr>
          <w:trHeight w:val="8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121151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салу және сатып алу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9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98563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3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7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2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196209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47735</w:t>
            </w:r>
          </w:p>
        </w:tc>
      </w:tr>
      <w:tr>
        <w:trPr>
          <w:trHeight w:val="7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</w:p>
        </w:tc>
      </w:tr>
      <w:tr>
        <w:trPr>
          <w:trHeight w:val="10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10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0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13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13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90"/>
        <w:gridCol w:w="681"/>
        <w:gridCol w:w="9562"/>
        <w:gridCol w:w="194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57"/>
        <w:gridCol w:w="626"/>
        <w:gridCol w:w="9536"/>
        <w:gridCol w:w="192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75"/>
        <w:gridCol w:w="626"/>
        <w:gridCol w:w="9444"/>
        <w:gridCol w:w="19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5"/>
        <w:gridCol w:w="598"/>
        <w:gridCol w:w="662"/>
        <w:gridCol w:w="8746"/>
        <w:gridCol w:w="20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-49214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бюджеттің атқарылуы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80"/>
        <w:gridCol w:w="802"/>
        <w:gridCol w:w="802"/>
        <w:gridCol w:w="735"/>
        <w:gridCol w:w="971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