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5b3c" w14:textId="d1a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әкімдігінің 2012 жылғы 3 ақпандағы N 21 қаулысы. Алматы облысының Әділет Департаменті Балқаш ауданының Әділет басқармасында 2012 жылы 27 ақпанда N 2-6-92 тіркелді. Күші жойылды - Алматы облысы Балқаш ауданы әкімдігінің 2016 жылғы 08 қыркүйектегі № 137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ауданы әкімдігінің 08.09.2016 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жылдың 19 маусымдағы "Халықты жұмыспен қамту туралы" Қазақстан Республикасының 2001 жылғы 23 қаңтардағы "Заңын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Балқаш аудандық жұмыспен қамту және әлеуметтік бағдарламалар бөліміне тіркеу уақытына сәйкес, жұмыссыз азаматтардың жұмысқа орналасуы ұйымдастырылсын. Қоғамдық жұмыстарға қатысу құқығы нысаналы топтардағы адамдарға қатысты.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3.1. Уәкілетті органмен жұмыс берушілер арасында қоғамдық жұмысқа жұмыссыз азаматтарды жіберу үшін келісім шарт жасалынсын.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"Балқаш аудандық экономика және бюджеттік жоспарлау бөлімі қоғамдық жұмыстарды қаржыландыруды жергілікті бюджеттің есебінен ұйымдастырылсын".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Смағұлов Сайран Сейткемелұлына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тіркеуден кейін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"Балқаш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Құтпанбаев Азат Үкітайұлы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 бойынша 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N 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нақты жағдайлары қатысушылардың еңбегіне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1794"/>
        <w:gridCol w:w="1383"/>
        <w:gridCol w:w="4826"/>
        <w:gridCol w:w="940"/>
        <w:gridCol w:w="1239"/>
      </w:tblGrid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Қатысқандар-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отырғызу.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Бақбақты,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Желтораңғы,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бардюрлерді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"Ақжүніс"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көзқарасын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 келіп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 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 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