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95661" w14:textId="42956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Қапшағай қаласының 2013-2015 жылдарға арналған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Қапшағай қалалық мәслихатының 2012 жылғы 22 желтоқсандағы N 11-51 шешімі. Алматы облысының Әділет департаментінде 2012 жылы 28 желтоқсанда N 2265 болып тіркелді. Күші жойылды - Алматы облысы Қапшағай қалалық мәслихатының 2014 жылғы 29 желтоқсандағы № 43-183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Қапшағай қалалық мәслихатының 29.12.2014 № 43-183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түпнұсқасының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9-бабының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Қапшағай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2013-2015 жылдарға арналған қала бюджеті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2013 жылға келесі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5812318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941904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16186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154000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4700228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– 1927148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– 1628445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субвенция – 1144635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6214249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14409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15218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809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18288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оның ішінде: қаржы активтерін сатып алу – 18288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– -434628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– 434628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278077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59686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216237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1-тармаққа өзгерістер енгізілді - Алматы облысы Қапшағай қалалық мәслихатының 06.03.2013 </w:t>
      </w:r>
      <w:r>
        <w:rPr>
          <w:rFonts w:ascii="Times New Roman"/>
          <w:b w:val="false"/>
          <w:i w:val="false"/>
          <w:color w:val="000000"/>
          <w:sz w:val="28"/>
        </w:rPr>
        <w:t>N 14-73</w:t>
      </w:r>
      <w:r>
        <w:rPr>
          <w:rFonts w:ascii="Times New Roman"/>
          <w:b w:val="false"/>
          <w:i w:val="false"/>
          <w:color w:val="ff0000"/>
          <w:sz w:val="28"/>
        </w:rPr>
        <w:t xml:space="preserve">; 03.06.2013 </w:t>
      </w:r>
      <w:r>
        <w:rPr>
          <w:rFonts w:ascii="Times New Roman"/>
          <w:b w:val="false"/>
          <w:i w:val="false"/>
          <w:color w:val="000000"/>
          <w:sz w:val="28"/>
        </w:rPr>
        <w:t>N 17-88</w:t>
      </w:r>
      <w:r>
        <w:rPr>
          <w:rFonts w:ascii="Times New Roman"/>
          <w:b w:val="false"/>
          <w:i w:val="false"/>
          <w:color w:val="ff0000"/>
          <w:sz w:val="28"/>
        </w:rPr>
        <w:t xml:space="preserve">; 04.07.2013 </w:t>
      </w:r>
      <w:r>
        <w:rPr>
          <w:rFonts w:ascii="Times New Roman"/>
          <w:b w:val="false"/>
          <w:i w:val="false"/>
          <w:color w:val="000000"/>
          <w:sz w:val="28"/>
        </w:rPr>
        <w:t>N 19-90</w:t>
      </w:r>
      <w:r>
        <w:rPr>
          <w:rFonts w:ascii="Times New Roman"/>
          <w:b w:val="false"/>
          <w:i w:val="false"/>
          <w:color w:val="ff0000"/>
          <w:sz w:val="28"/>
        </w:rPr>
        <w:t xml:space="preserve">; 19.08.2013 </w:t>
      </w:r>
      <w:r>
        <w:rPr>
          <w:rFonts w:ascii="Times New Roman"/>
          <w:b w:val="false"/>
          <w:i w:val="false"/>
          <w:color w:val="000000"/>
          <w:sz w:val="28"/>
        </w:rPr>
        <w:t>N 22-96</w:t>
      </w:r>
      <w:r>
        <w:rPr>
          <w:rFonts w:ascii="Times New Roman"/>
          <w:b w:val="false"/>
          <w:i w:val="false"/>
          <w:color w:val="ff0000"/>
          <w:sz w:val="28"/>
        </w:rPr>
        <w:t xml:space="preserve">; 08.11.2013 </w:t>
      </w:r>
      <w:r>
        <w:rPr>
          <w:rFonts w:ascii="Times New Roman"/>
          <w:b w:val="false"/>
          <w:i w:val="false"/>
          <w:color w:val="000000"/>
          <w:sz w:val="28"/>
        </w:rPr>
        <w:t>N 24-107</w:t>
      </w:r>
      <w:r>
        <w:rPr>
          <w:rFonts w:ascii="Times New Roman"/>
          <w:b w:val="false"/>
          <w:i w:val="false"/>
          <w:color w:val="ff0000"/>
          <w:sz w:val="28"/>
        </w:rPr>
        <w:t xml:space="preserve">; 05.12.2013 </w:t>
      </w:r>
      <w:r>
        <w:rPr>
          <w:rFonts w:ascii="Times New Roman"/>
          <w:b w:val="false"/>
          <w:i w:val="false"/>
          <w:color w:val="000000"/>
          <w:sz w:val="28"/>
        </w:rPr>
        <w:t>N 25-111</w:t>
      </w:r>
      <w:r>
        <w:rPr>
          <w:rFonts w:ascii="Times New Roman"/>
          <w:b w:val="false"/>
          <w:i w:val="false"/>
          <w:color w:val="ff0000"/>
          <w:sz w:val="28"/>
        </w:rPr>
        <w:t xml:space="preserve"> (2013 жылдың 1 қаңтарынан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Қаланың жергілікті атқарушы органының 2013 жылға арналған резерві 5346 мың теңге сомада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2013 жылға арналған қалалық бюджеттің атқарылуы барысында секвестрлеуге жатпайтын бюджеттік бағдарламалар тізімі 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 қалалық мәслихаттың әлеуметтік-экономикалық дамыту, бюджет, өндіріс, шағын және орта кәсіпкерлікті дамыту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шешім 2013 жылдың 1 қаңтарынан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қалалық мәслихаттың хатшысы                Қ. Ахметтаев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КЕЛІСІЛГЕН: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"Қапшағай қаласының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                        Сатыбалдиева Айгүл Төлекқызы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 желтоқсан 2012 жыл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"Қапшағай қаласының 2013-2015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Қапшағай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11-51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1"/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Қапшағай қаласының 2013 жылға арналған қалалық бюджеті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1-қосымша жаңа редакцияда - Алматы облысы Қапшағай қалалық мәслихатының 05.12.2013 </w:t>
      </w:r>
      <w:r>
        <w:rPr>
          <w:rFonts w:ascii="Times New Roman"/>
          <w:b w:val="false"/>
          <w:i w:val="false"/>
          <w:color w:val="ff0000"/>
          <w:sz w:val="28"/>
        </w:rPr>
        <w:t>N 25-111</w:t>
      </w:r>
      <w:r>
        <w:rPr>
          <w:rFonts w:ascii="Times New Roman"/>
          <w:b w:val="false"/>
          <w:i w:val="false"/>
          <w:color w:val="ff0000"/>
          <w:sz w:val="28"/>
        </w:rPr>
        <w:t xml:space="preserve"> (2013 жылдың 1 қаңтарынан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3"/>
        <w:gridCol w:w="686"/>
        <w:gridCol w:w="781"/>
        <w:gridCol w:w="8958"/>
        <w:gridCol w:w="1992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5812318</w:t>
            </w:r>
          </w:p>
        </w:tc>
      </w:tr>
      <w:tr>
        <w:trPr>
          <w:trHeight w:val="30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941904</w:t>
            </w:r>
          </w:p>
        </w:tc>
      </w:tr>
      <w:tr>
        <w:trPr>
          <w:trHeight w:val="30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701755</w:t>
            </w:r>
          </w:p>
        </w:tc>
      </w:tr>
      <w:tr>
        <w:trPr>
          <w:trHeight w:val="30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469950</w:t>
            </w:r>
          </w:p>
        </w:tc>
      </w:tr>
      <w:tr>
        <w:trPr>
          <w:trHeight w:val="30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112255</w:t>
            </w:r>
          </w:p>
        </w:tc>
      </w:tr>
      <w:tr>
        <w:trPr>
          <w:trHeight w:val="30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119160</w:t>
            </w:r>
          </w:p>
        </w:tc>
      </w:tr>
      <w:tr>
        <w:trPr>
          <w:trHeight w:val="30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60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iшкi салықтар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222160</w:t>
            </w:r>
          </w:p>
        </w:tc>
      </w:tr>
      <w:tr>
        <w:trPr>
          <w:trHeight w:val="30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9100</w:t>
            </w:r>
          </w:p>
        </w:tc>
      </w:tr>
      <w:tr>
        <w:trPr>
          <w:trHeight w:val="6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үшiн түсетiн түсiмдер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24100</w:t>
            </w:r>
          </w:p>
        </w:tc>
      </w:tr>
      <w:tr>
        <w:trPr>
          <w:trHeight w:val="57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жүргізгені үшін алынатын алымдар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183460</w:t>
            </w:r>
          </w:p>
        </w:tc>
      </w:tr>
      <w:tr>
        <w:trPr>
          <w:trHeight w:val="34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34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4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9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 бергені үшін алынатын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16989</w:t>
            </w:r>
          </w:p>
        </w:tc>
      </w:tr>
      <w:tr>
        <w:trPr>
          <w:trHeight w:val="30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16989</w:t>
            </w:r>
          </w:p>
        </w:tc>
      </w:tr>
      <w:tr>
        <w:trPr>
          <w:trHeight w:val="30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16186</w:t>
            </w:r>
          </w:p>
        </w:tc>
      </w:tr>
      <w:tr>
        <w:trPr>
          <w:trHeight w:val="30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5620</w:t>
            </w:r>
          </w:p>
        </w:tc>
      </w:tr>
      <w:tr>
        <w:trPr>
          <w:trHeight w:val="30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5620</w:t>
            </w:r>
          </w:p>
        </w:tc>
      </w:tr>
      <w:tr>
        <w:trPr>
          <w:trHeight w:val="15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салатын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өсімпұлдар, санкциялар, өндіріп алулар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184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түсiмдердi қоспағанда,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қаржыландырылатын,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Банкiнiң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бюджетiнен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 салатын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өсiмпұлдар, санкциялар, өндiрiп алулар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30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10016</w:t>
            </w:r>
          </w:p>
        </w:tc>
      </w:tr>
      <w:tr>
        <w:trPr>
          <w:trHeight w:val="30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10016</w:t>
            </w:r>
          </w:p>
        </w:tc>
      </w:tr>
      <w:tr>
        <w:trPr>
          <w:trHeight w:val="30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154000</w:t>
            </w:r>
          </w:p>
        </w:tc>
      </w:tr>
      <w:tr>
        <w:trPr>
          <w:trHeight w:val="30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4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0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</w:p>
        </w:tc>
      </w:tr>
      <w:tr>
        <w:trPr>
          <w:trHeight w:val="30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</w:p>
        </w:tc>
      </w:tr>
      <w:tr>
        <w:trPr>
          <w:trHeight w:val="30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4700228</w:t>
            </w:r>
          </w:p>
        </w:tc>
      </w:tr>
      <w:tr>
        <w:trPr>
          <w:trHeight w:val="66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4700228</w:t>
            </w:r>
          </w:p>
        </w:tc>
      </w:tr>
      <w:tr>
        <w:trPr>
          <w:trHeight w:val="36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4700228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0"/>
        <w:gridCol w:w="915"/>
        <w:gridCol w:w="902"/>
        <w:gridCol w:w="922"/>
        <w:gridCol w:w="7554"/>
        <w:gridCol w:w="1987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8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6214249</w:t>
            </w:r>
          </w:p>
        </w:tc>
      </w:tr>
      <w:tr>
        <w:trPr>
          <w:trHeight w:val="36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361334</w:t>
            </w:r>
          </w:p>
        </w:tc>
      </w:tr>
      <w:tr>
        <w:trPr>
          <w:trHeight w:val="66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334769</w:t>
            </w:r>
          </w:p>
        </w:tc>
      </w:tr>
      <w:tr>
        <w:trPr>
          <w:trHeight w:val="64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13796</w:t>
            </w:r>
          </w:p>
        </w:tc>
      </w:tr>
      <w:tr>
        <w:trPr>
          <w:trHeight w:val="61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12196</w:t>
            </w:r>
          </w:p>
        </w:tc>
      </w:tr>
      <w:tr>
        <w:trPr>
          <w:trHeight w:val="30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6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292727</w:t>
            </w:r>
          </w:p>
        </w:tc>
      </w:tr>
      <w:tr>
        <w:trPr>
          <w:trHeight w:val="66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69262</w:t>
            </w:r>
          </w:p>
        </w:tc>
      </w:tr>
      <w:tr>
        <w:trPr>
          <w:trHeight w:val="36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223465</w:t>
            </w:r>
          </w:p>
        </w:tc>
      </w:tr>
      <w:tr>
        <w:trPr>
          <w:trHeight w:val="64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ауыл, ауылдық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28246</w:t>
            </w:r>
          </w:p>
        </w:tc>
      </w:tr>
      <w:tr>
        <w:trPr>
          <w:trHeight w:val="94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ауыл, ауылдық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24308</w:t>
            </w:r>
          </w:p>
        </w:tc>
      </w:tr>
      <w:tr>
        <w:trPr>
          <w:trHeight w:val="34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3938</w:t>
            </w:r>
          </w:p>
        </w:tc>
      </w:tr>
      <w:tr>
        <w:trPr>
          <w:trHeight w:val="34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11567</w:t>
            </w:r>
          </w:p>
        </w:tc>
      </w:tr>
      <w:tr>
        <w:trPr>
          <w:trHeight w:val="67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11567</w:t>
            </w:r>
          </w:p>
        </w:tc>
      </w:tr>
      <w:tr>
        <w:trPr>
          <w:trHeight w:val="159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бюджетін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коммуналдық меншігін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10486</w:t>
            </w:r>
          </w:p>
        </w:tc>
      </w:tr>
      <w:tr>
        <w:trPr>
          <w:trHeight w:val="43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бағалауды жүргізу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</w:t>
            </w:r>
          </w:p>
        </w:tc>
      </w:tr>
      <w:tr>
        <w:trPr>
          <w:trHeight w:val="37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4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14998</w:t>
            </w:r>
          </w:p>
        </w:tc>
      </w:tr>
      <w:tr>
        <w:trPr>
          <w:trHeight w:val="67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14998</w:t>
            </w:r>
          </w:p>
        </w:tc>
      </w:tr>
      <w:tr>
        <w:trPr>
          <w:trHeight w:val="159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ауданды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қаланы)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14214</w:t>
            </w:r>
          </w:p>
        </w:tc>
      </w:tr>
      <w:tr>
        <w:trPr>
          <w:trHeight w:val="34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</w:t>
            </w:r>
          </w:p>
        </w:tc>
      </w:tr>
      <w:tr>
        <w:trPr>
          <w:trHeight w:val="28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42858</w:t>
            </w:r>
          </w:p>
        </w:tc>
      </w:tr>
      <w:tr>
        <w:trPr>
          <w:trHeight w:val="28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</w:t>
            </w:r>
          </w:p>
        </w:tc>
      </w:tr>
      <w:tr>
        <w:trPr>
          <w:trHeight w:val="60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</w:t>
            </w:r>
          </w:p>
        </w:tc>
      </w:tr>
      <w:tr>
        <w:trPr>
          <w:trHeight w:val="6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</w:t>
            </w:r>
          </w:p>
        </w:tc>
      </w:tr>
      <w:tr>
        <w:trPr>
          <w:trHeight w:val="6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41093</w:t>
            </w:r>
          </w:p>
        </w:tc>
      </w:tr>
      <w:tr>
        <w:trPr>
          <w:trHeight w:val="6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41093</w:t>
            </w:r>
          </w:p>
        </w:tc>
      </w:tr>
      <w:tr>
        <w:trPr>
          <w:trHeight w:val="91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ауқымындағы төтенше жағдайлардың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оларды жою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40585</w:t>
            </w:r>
          </w:p>
        </w:tc>
      </w:tr>
      <w:tr>
        <w:trPr>
          <w:trHeight w:val="150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өрттерінің, сондай-ақ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өртке қарсы қызмет органдары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құрылмаған елдi мекендерде өрттердің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оларды сөндіру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іс-шаралар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</w:t>
            </w:r>
          </w:p>
        </w:tc>
      </w:tr>
      <w:tr>
        <w:trPr>
          <w:trHeight w:val="61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құқықтық, сот, қылмыстық-атқару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6686</w:t>
            </w:r>
          </w:p>
        </w:tc>
      </w:tr>
      <w:tr>
        <w:trPr>
          <w:trHeight w:val="61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басқа да қызметтер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6686</w:t>
            </w:r>
          </w:p>
        </w:tc>
      </w:tr>
      <w:tr>
        <w:trPr>
          <w:trHeight w:val="9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6686</w:t>
            </w:r>
          </w:p>
        </w:tc>
      </w:tr>
      <w:tr>
        <w:trPr>
          <w:trHeight w:val="64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қауiпсiздiгін қамтамасыз ету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6686</w:t>
            </w:r>
          </w:p>
        </w:tc>
      </w:tr>
      <w:tr>
        <w:trPr>
          <w:trHeight w:val="3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1807064</w:t>
            </w:r>
          </w:p>
        </w:tc>
      </w:tr>
      <w:tr>
        <w:trPr>
          <w:trHeight w:val="31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284980</w:t>
            </w:r>
          </w:p>
        </w:tc>
      </w:tr>
      <w:tr>
        <w:trPr>
          <w:trHeight w:val="64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284980</w:t>
            </w:r>
          </w:p>
        </w:tc>
      </w:tr>
      <w:tr>
        <w:trPr>
          <w:trHeight w:val="6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139102</w:t>
            </w:r>
          </w:p>
        </w:tc>
      </w:tr>
      <w:tr>
        <w:trPr>
          <w:trHeight w:val="6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ұйымдарында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тапсырысын іске асыруға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145878</w:t>
            </w:r>
          </w:p>
        </w:tc>
      </w:tr>
      <w:tr>
        <w:trPr>
          <w:trHeight w:val="3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1309895</w:t>
            </w:r>
          </w:p>
        </w:tc>
      </w:tr>
      <w:tr>
        <w:trPr>
          <w:trHeight w:val="6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ауыл, ауылдық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</w:t>
            </w:r>
          </w:p>
        </w:tc>
      </w:tr>
      <w:tr>
        <w:trPr>
          <w:trHeight w:val="91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кері алып келуді ұйымдастыру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</w:t>
            </w:r>
          </w:p>
        </w:tc>
      </w:tr>
      <w:tr>
        <w:trPr>
          <w:trHeight w:val="6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1309060</w:t>
            </w:r>
          </w:p>
        </w:tc>
      </w:tr>
      <w:tr>
        <w:trPr>
          <w:trHeight w:val="36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1253595</w:t>
            </w:r>
          </w:p>
        </w:tc>
      </w:tr>
      <w:tr>
        <w:trPr>
          <w:trHeight w:val="30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55465</w:t>
            </w:r>
          </w:p>
        </w:tc>
      </w:tr>
      <w:tr>
        <w:trPr>
          <w:trHeight w:val="34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212189</w:t>
            </w:r>
          </w:p>
        </w:tc>
      </w:tr>
      <w:tr>
        <w:trPr>
          <w:trHeight w:val="58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90411</w:t>
            </w:r>
          </w:p>
        </w:tc>
      </w:tr>
      <w:tr>
        <w:trPr>
          <w:trHeight w:val="91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12592</w:t>
            </w:r>
          </w:p>
        </w:tc>
      </w:tr>
      <w:tr>
        <w:trPr>
          <w:trHeight w:val="94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мекемелерінде білім беру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ақпараттандыру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11070</w:t>
            </w:r>
          </w:p>
        </w:tc>
      </w:tr>
      <w:tr>
        <w:trPr>
          <w:trHeight w:val="118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кешендерді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жеткізу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25415</w:t>
            </w:r>
          </w:p>
        </w:tc>
      </w:tr>
      <w:tr>
        <w:trPr>
          <w:trHeight w:val="9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олимпиадаларын және мектептен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өткiзу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</w:t>
            </w:r>
          </w:p>
        </w:tc>
      </w:tr>
      <w:tr>
        <w:trPr>
          <w:trHeight w:val="37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</w:t>
            </w:r>
          </w:p>
        </w:tc>
      </w:tr>
      <w:tr>
        <w:trPr>
          <w:trHeight w:val="124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баланы (балаларды) күтіп-ұстауға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асыраушыларына ай сайынғы ақшалай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 төлемдері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23178</w:t>
            </w:r>
          </w:p>
        </w:tc>
      </w:tr>
      <w:tr>
        <w:trPr>
          <w:trHeight w:val="61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жабдықпен, бағдарламалық қамтыммен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</w:t>
            </w:r>
          </w:p>
        </w:tc>
      </w:tr>
      <w:tr>
        <w:trPr>
          <w:trHeight w:val="9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13976</w:t>
            </w:r>
          </w:p>
        </w:tc>
      </w:tr>
      <w:tr>
        <w:trPr>
          <w:trHeight w:val="61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121778</w:t>
            </w:r>
          </w:p>
        </w:tc>
      </w:tr>
      <w:tr>
        <w:trPr>
          <w:trHeight w:val="61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121778</w:t>
            </w:r>
          </w:p>
        </w:tc>
      </w:tr>
      <w:tr>
        <w:trPr>
          <w:trHeight w:val="36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116420</w:t>
            </w:r>
          </w:p>
        </w:tc>
      </w:tr>
      <w:tr>
        <w:trPr>
          <w:trHeight w:val="30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94189</w:t>
            </w:r>
          </w:p>
        </w:tc>
      </w:tr>
      <w:tr>
        <w:trPr>
          <w:trHeight w:val="91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94189</w:t>
            </w:r>
          </w:p>
        </w:tc>
      </w:tr>
      <w:tr>
        <w:trPr>
          <w:trHeight w:val="3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32995</w:t>
            </w:r>
          </w:p>
        </w:tc>
      </w:tr>
      <w:tr>
        <w:trPr>
          <w:trHeight w:val="15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сақтау, білім беру,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ету, мәдениет, спорт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 мамандарына отын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алуға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заңнамасына сәйкес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3142</w:t>
            </w:r>
          </w:p>
        </w:tc>
      </w:tr>
      <w:tr>
        <w:trPr>
          <w:trHeight w:val="3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3357</w:t>
            </w:r>
          </w:p>
        </w:tc>
      </w:tr>
      <w:tr>
        <w:trPr>
          <w:trHeight w:val="36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12342</w:t>
            </w:r>
          </w:p>
        </w:tc>
      </w:tr>
      <w:tr>
        <w:trPr>
          <w:trHeight w:val="90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мұқтаж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топтарына әлеуметтік көмек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7704</w:t>
            </w:r>
          </w:p>
        </w:tc>
      </w:tr>
      <w:tr>
        <w:trPr>
          <w:trHeight w:val="6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55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16342</w:t>
            </w:r>
          </w:p>
        </w:tc>
      </w:tr>
      <w:tr>
        <w:trPr>
          <w:trHeight w:val="60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4885</w:t>
            </w:r>
          </w:p>
        </w:tc>
      </w:tr>
      <w:tr>
        <w:trPr>
          <w:trHeight w:val="15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құралдарымен қамтамасыз етуге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ымдау тілі мамандарының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көрсетуін, жеке көмекшілермен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11722</w:t>
            </w:r>
          </w:p>
        </w:tc>
      </w:tr>
      <w:tr>
        <w:trPr>
          <w:trHeight w:val="61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22231</w:t>
            </w:r>
          </w:p>
        </w:tc>
      </w:tr>
      <w:tr>
        <w:trPr>
          <w:trHeight w:val="84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22231</w:t>
            </w:r>
          </w:p>
        </w:tc>
      </w:tr>
      <w:tr>
        <w:trPr>
          <w:trHeight w:val="90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және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20866</w:t>
            </w:r>
          </w:p>
        </w:tc>
      </w:tr>
      <w:tr>
        <w:trPr>
          <w:trHeight w:val="91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жеткізу бойынша қызметтерге 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</w:t>
            </w:r>
          </w:p>
        </w:tc>
      </w:tr>
      <w:tr>
        <w:trPr>
          <w:trHeight w:val="30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</w:t>
            </w:r>
          </w:p>
        </w:tc>
      </w:tr>
      <w:tr>
        <w:trPr>
          <w:trHeight w:val="36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3593624</w:t>
            </w:r>
          </w:p>
        </w:tc>
      </w:tr>
      <w:tr>
        <w:trPr>
          <w:trHeight w:val="34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1386067</w:t>
            </w:r>
          </w:p>
        </w:tc>
      </w:tr>
      <w:tr>
        <w:trPr>
          <w:trHeight w:val="60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бөлімі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</w:tr>
      <w:tr>
        <w:trPr>
          <w:trHeight w:val="37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мұқтажы үшін жер учаскелерін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</w:tr>
      <w:tr>
        <w:trPr>
          <w:trHeight w:val="6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1312474</w:t>
            </w:r>
          </w:p>
        </w:tc>
      </w:tr>
      <w:tr>
        <w:trPr>
          <w:trHeight w:val="91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тұрғын үйін жобалау,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сатып алу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548679</w:t>
            </w:r>
          </w:p>
        </w:tc>
      </w:tr>
      <w:tr>
        <w:trPr>
          <w:trHeight w:val="94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жобалау, дамыту,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 және (немесе) сатып алу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763795</w:t>
            </w:r>
          </w:p>
        </w:tc>
      </w:tr>
      <w:tr>
        <w:trPr>
          <w:trHeight w:val="91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және тұрғын үй инспекция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73469</w:t>
            </w:r>
          </w:p>
        </w:tc>
      </w:tr>
      <w:tr>
        <w:trPr>
          <w:trHeight w:val="121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қоры саласында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бойынша қызметтер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11274</w:t>
            </w:r>
          </w:p>
        </w:tc>
      </w:tr>
      <w:tr>
        <w:trPr>
          <w:trHeight w:val="30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</w:tr>
      <w:tr>
        <w:trPr>
          <w:trHeight w:val="118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учаскелерiн алып қою, соның iшiнде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жолымен алып қою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осыған байланысты жылжымайтын мүлiктi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иелiктен айыру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40602</w:t>
            </w:r>
          </w:p>
        </w:tc>
      </w:tr>
      <w:tr>
        <w:trPr>
          <w:trHeight w:val="6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 сақтауды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3895</w:t>
            </w:r>
          </w:p>
        </w:tc>
      </w:tr>
      <w:tr>
        <w:trPr>
          <w:trHeight w:val="60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үймен қамтамасыз ету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</w:t>
            </w:r>
          </w:p>
        </w:tc>
      </w:tr>
      <w:tr>
        <w:trPr>
          <w:trHeight w:val="30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Авариялық және ескiрген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үйлердi бұзу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60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паспорттар дайындау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97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3131</w:t>
            </w:r>
          </w:p>
        </w:tc>
      </w:tr>
      <w:tr>
        <w:trPr>
          <w:trHeight w:val="43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1663263</w:t>
            </w:r>
          </w:p>
        </w:tc>
      </w:tr>
      <w:tr>
        <w:trPr>
          <w:trHeight w:val="96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инспекциясы бөлімі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1663263</w:t>
            </w:r>
          </w:p>
        </w:tc>
      </w:tr>
      <w:tr>
        <w:trPr>
          <w:trHeight w:val="60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қалаларды жылумен жабдықтауды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үздіксіз қамтамасыз ету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1024000</w:t>
            </w:r>
          </w:p>
        </w:tc>
      </w:tr>
      <w:tr>
        <w:trPr>
          <w:trHeight w:val="6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жүйесінің жұмыс істеуі 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44833</w:t>
            </w:r>
          </w:p>
        </w:tc>
      </w:tr>
      <w:tr>
        <w:trPr>
          <w:trHeight w:val="30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343776</w:t>
            </w:r>
          </w:p>
        </w:tc>
      </w:tr>
      <w:tr>
        <w:trPr>
          <w:trHeight w:val="34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жүйелерін дамыту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250654</w:t>
            </w:r>
          </w:p>
        </w:tc>
      </w:tr>
      <w:tr>
        <w:trPr>
          <w:trHeight w:val="30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544294</w:t>
            </w:r>
          </w:p>
        </w:tc>
      </w:tr>
      <w:tr>
        <w:trPr>
          <w:trHeight w:val="64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ауыл, ауылдық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4183</w:t>
            </w:r>
          </w:p>
        </w:tc>
      </w:tr>
      <w:tr>
        <w:trPr>
          <w:trHeight w:val="3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4183</w:t>
            </w:r>
          </w:p>
        </w:tc>
      </w:tr>
      <w:tr>
        <w:trPr>
          <w:trHeight w:val="9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инспекциясы бөлімі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540111</w:t>
            </w:r>
          </w:p>
        </w:tc>
      </w:tr>
      <w:tr>
        <w:trPr>
          <w:trHeight w:val="37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51616</w:t>
            </w:r>
          </w:p>
        </w:tc>
      </w:tr>
      <w:tr>
        <w:trPr>
          <w:trHeight w:val="37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21500</w:t>
            </w:r>
          </w:p>
        </w:tc>
      </w:tr>
      <w:tr>
        <w:trPr>
          <w:trHeight w:val="39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463885</w:t>
            </w:r>
          </w:p>
        </w:tc>
      </w:tr>
      <w:tr>
        <w:trPr>
          <w:trHeight w:val="42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туысы жоқтарды жерлеу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3110</w:t>
            </w:r>
          </w:p>
        </w:tc>
      </w:tr>
      <w:tr>
        <w:trPr>
          <w:trHeight w:val="31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59119</w:t>
            </w:r>
          </w:p>
        </w:tc>
      </w:tr>
      <w:tr>
        <w:trPr>
          <w:trHeight w:val="30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11304</w:t>
            </w:r>
          </w:p>
        </w:tc>
      </w:tr>
      <w:tr>
        <w:trPr>
          <w:trHeight w:val="60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11304</w:t>
            </w:r>
          </w:p>
        </w:tc>
      </w:tr>
      <w:tr>
        <w:trPr>
          <w:trHeight w:val="31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11304</w:t>
            </w:r>
          </w:p>
        </w:tc>
      </w:tr>
      <w:tr>
        <w:trPr>
          <w:trHeight w:val="30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10443</w:t>
            </w:r>
          </w:p>
        </w:tc>
      </w:tr>
      <w:tr>
        <w:trPr>
          <w:trHeight w:val="60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10443</w:t>
            </w:r>
          </w:p>
        </w:tc>
      </w:tr>
      <w:tr>
        <w:trPr>
          <w:trHeight w:val="61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 жарыстар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өткiзу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</w:t>
            </w:r>
          </w:p>
        </w:tc>
      </w:tr>
      <w:tr>
        <w:trPr>
          <w:trHeight w:val="120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мүшелерiн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олардың облыстық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жарыстарына қатысуы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9280</w:t>
            </w:r>
          </w:p>
        </w:tc>
      </w:tr>
      <w:tr>
        <w:trPr>
          <w:trHeight w:val="28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16735</w:t>
            </w:r>
          </w:p>
        </w:tc>
      </w:tr>
      <w:tr>
        <w:trPr>
          <w:trHeight w:val="58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16735</w:t>
            </w:r>
          </w:p>
        </w:tc>
      </w:tr>
      <w:tr>
        <w:trPr>
          <w:trHeight w:val="60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iстеуi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12211</w:t>
            </w:r>
          </w:p>
        </w:tc>
      </w:tr>
      <w:tr>
        <w:trPr>
          <w:trHeight w:val="57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4524</w:t>
            </w:r>
          </w:p>
        </w:tc>
      </w:tr>
      <w:tr>
        <w:trPr>
          <w:trHeight w:val="88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өзге де қызметтер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20637</w:t>
            </w:r>
          </w:p>
        </w:tc>
      </w:tr>
      <w:tr>
        <w:trPr>
          <w:trHeight w:val="60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6807</w:t>
            </w:r>
          </w:p>
        </w:tc>
      </w:tr>
      <w:tr>
        <w:trPr>
          <w:trHeight w:val="90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4617</w:t>
            </w:r>
          </w:p>
        </w:tc>
      </w:tr>
      <w:tr>
        <w:trPr>
          <w:trHeight w:val="30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87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</w:t>
            </w:r>
          </w:p>
        </w:tc>
      </w:tr>
      <w:tr>
        <w:trPr>
          <w:trHeight w:val="61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9382</w:t>
            </w:r>
          </w:p>
        </w:tc>
      </w:tr>
      <w:tr>
        <w:trPr>
          <w:trHeight w:val="120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 сенімділігін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саласында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9063</w:t>
            </w:r>
          </w:p>
        </w:tc>
      </w:tr>
      <w:tr>
        <w:trPr>
          <w:trHeight w:val="61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iске асыру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</w:tr>
      <w:tr>
        <w:trPr>
          <w:trHeight w:val="3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</w:tr>
      <w:tr>
        <w:trPr>
          <w:trHeight w:val="66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4448</w:t>
            </w:r>
          </w:p>
        </w:tc>
      </w:tr>
      <w:tr>
        <w:trPr>
          <w:trHeight w:val="9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саясатты іске асыру жөніндегі 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4362</w:t>
            </w:r>
          </w:p>
        </w:tc>
      </w:tr>
      <w:tr>
        <w:trPr>
          <w:trHeight w:val="31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</w:tr>
      <w:tr>
        <w:trPr>
          <w:trHeight w:val="118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47612</w:t>
            </w:r>
          </w:p>
        </w:tc>
      </w:tr>
      <w:tr>
        <w:trPr>
          <w:trHeight w:val="34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17696</w:t>
            </w:r>
          </w:p>
        </w:tc>
      </w:tr>
      <w:tr>
        <w:trPr>
          <w:trHeight w:val="64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2119</w:t>
            </w:r>
          </w:p>
        </w:tc>
      </w:tr>
      <w:tr>
        <w:trPr>
          <w:trHeight w:val="58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2119</w:t>
            </w:r>
          </w:p>
        </w:tc>
      </w:tr>
      <w:tr>
        <w:trPr>
          <w:trHeight w:val="66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бөлімі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7594</w:t>
            </w:r>
          </w:p>
        </w:tc>
      </w:tr>
      <w:tr>
        <w:trPr>
          <w:trHeight w:val="9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7094</w:t>
            </w:r>
          </w:p>
        </w:tc>
      </w:tr>
      <w:tr>
        <w:trPr>
          <w:trHeight w:val="30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5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бөлімі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7983</w:t>
            </w:r>
          </w:p>
        </w:tc>
      </w:tr>
      <w:tr>
        <w:trPr>
          <w:trHeight w:val="88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5257</w:t>
            </w:r>
          </w:p>
        </w:tc>
      </w:tr>
      <w:tr>
        <w:trPr>
          <w:trHeight w:val="60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жоюды ұйымдастыру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</w:t>
            </w:r>
          </w:p>
        </w:tc>
      </w:tr>
      <w:tr>
        <w:trPr>
          <w:trHeight w:val="90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 мен шикізаттың құнын иелеріне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өтеу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4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ветеринариялық 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</w:t>
            </w:r>
          </w:p>
        </w:tc>
      </w:tr>
      <w:tr>
        <w:trPr>
          <w:trHeight w:val="31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10401</w:t>
            </w:r>
          </w:p>
        </w:tc>
      </w:tr>
      <w:tr>
        <w:trPr>
          <w:trHeight w:val="60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бөлімі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10401</w:t>
            </w:r>
          </w:p>
        </w:tc>
      </w:tr>
      <w:tr>
        <w:trPr>
          <w:trHeight w:val="9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7417</w:t>
            </w:r>
          </w:p>
        </w:tc>
      </w:tr>
      <w:tr>
        <w:trPr>
          <w:trHeight w:val="30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2499</w:t>
            </w:r>
          </w:p>
        </w:tc>
      </w:tr>
      <w:tr>
        <w:trPr>
          <w:trHeight w:val="58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</w:tr>
      <w:tr>
        <w:trPr>
          <w:trHeight w:val="91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және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19515</w:t>
            </w:r>
          </w:p>
        </w:tc>
      </w:tr>
      <w:tr>
        <w:trPr>
          <w:trHeight w:val="6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бөлімі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19515</w:t>
            </w:r>
          </w:p>
        </w:tc>
      </w:tr>
      <w:tr>
        <w:trPr>
          <w:trHeight w:val="31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19515</w:t>
            </w:r>
          </w:p>
        </w:tc>
      </w:tr>
      <w:tr>
        <w:trPr>
          <w:trHeight w:val="60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13149</w:t>
            </w:r>
          </w:p>
        </w:tc>
      </w:tr>
      <w:tr>
        <w:trPr>
          <w:trHeight w:val="3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13149</w:t>
            </w:r>
          </w:p>
        </w:tc>
      </w:tr>
      <w:tr>
        <w:trPr>
          <w:trHeight w:val="6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7457</w:t>
            </w:r>
          </w:p>
        </w:tc>
      </w:tr>
      <w:tr>
        <w:trPr>
          <w:trHeight w:val="91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7457</w:t>
            </w:r>
          </w:p>
        </w:tc>
      </w:tr>
      <w:tr>
        <w:trPr>
          <w:trHeight w:val="66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 және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5692</w:t>
            </w:r>
          </w:p>
        </w:tc>
      </w:tr>
      <w:tr>
        <w:trPr>
          <w:trHeight w:val="9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5692</w:t>
            </w:r>
          </w:p>
        </w:tc>
      </w:tr>
      <w:tr>
        <w:trPr>
          <w:trHeight w:val="3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132742</w:t>
            </w:r>
          </w:p>
        </w:tc>
      </w:tr>
      <w:tr>
        <w:trPr>
          <w:trHeight w:val="31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130532</w:t>
            </w:r>
          </w:p>
        </w:tc>
      </w:tr>
      <w:tr>
        <w:trPr>
          <w:trHeight w:val="90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130532</w:t>
            </w:r>
          </w:p>
        </w:tc>
      </w:tr>
      <w:tr>
        <w:trPr>
          <w:trHeight w:val="31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23828</w:t>
            </w:r>
          </w:p>
        </w:tc>
      </w:tr>
      <w:tr>
        <w:trPr>
          <w:trHeight w:val="6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106704</w:t>
            </w:r>
          </w:p>
        </w:tc>
      </w:tr>
      <w:tr>
        <w:trPr>
          <w:trHeight w:val="6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басқа де қызметтер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2210</w:t>
            </w:r>
          </w:p>
        </w:tc>
      </w:tr>
      <w:tr>
        <w:trPr>
          <w:trHeight w:val="87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2210</w:t>
            </w:r>
          </w:p>
        </w:tc>
      </w:tr>
      <w:tr>
        <w:trPr>
          <w:trHeight w:val="91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</w:t>
            </w:r>
          </w:p>
        </w:tc>
      </w:tr>
      <w:tr>
        <w:trPr>
          <w:trHeight w:val="30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7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23187</w:t>
            </w:r>
          </w:p>
        </w:tc>
      </w:tr>
      <w:tr>
        <w:trPr>
          <w:trHeight w:val="61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қолдау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4642</w:t>
            </w:r>
          </w:p>
        </w:tc>
      </w:tr>
      <w:tr>
        <w:trPr>
          <w:trHeight w:val="58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бөлімі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4642</w:t>
            </w:r>
          </w:p>
        </w:tc>
      </w:tr>
      <w:tr>
        <w:trPr>
          <w:trHeight w:val="91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4112</w:t>
            </w:r>
          </w:p>
        </w:tc>
      </w:tr>
      <w:tr>
        <w:trPr>
          <w:trHeight w:val="31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</w:tr>
      <w:tr>
        <w:trPr>
          <w:trHeight w:val="27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18545</w:t>
            </w:r>
          </w:p>
        </w:tc>
      </w:tr>
      <w:tr>
        <w:trPr>
          <w:trHeight w:val="61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село, селолық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12199</w:t>
            </w:r>
          </w:p>
        </w:tc>
      </w:tr>
      <w:tr>
        <w:trPr>
          <w:trHeight w:val="91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өңірлерді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жәрдемдесу бойынша 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іске асыру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12199</w:t>
            </w:r>
          </w:p>
        </w:tc>
      </w:tr>
      <w:tr>
        <w:trPr>
          <w:trHeight w:val="55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5346</w:t>
            </w:r>
          </w:p>
        </w:tc>
      </w:tr>
      <w:tr>
        <w:trPr>
          <w:trHeight w:val="58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5346</w:t>
            </w:r>
          </w:p>
        </w:tc>
      </w:tr>
      <w:tr>
        <w:trPr>
          <w:trHeight w:val="88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экономика,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кәсіпкерлік бөлімі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20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жобалардың және концессиялық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жобалардың техникалық-экономикалық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негіздемелерін әзірлеу және оған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сараптама жүргізу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0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18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қарыздар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сыйақылар мен өзге де төлемдерді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бойынша борышына қызмет көрсету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10453</w:t>
            </w:r>
          </w:p>
        </w:tc>
      </w:tr>
      <w:tr>
        <w:trPr>
          <w:trHeight w:val="31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10453</w:t>
            </w:r>
          </w:p>
        </w:tc>
      </w:tr>
      <w:tr>
        <w:trPr>
          <w:trHeight w:val="60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10453</w:t>
            </w:r>
          </w:p>
        </w:tc>
      </w:tr>
      <w:tr>
        <w:trPr>
          <w:trHeight w:val="64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трансферттерді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8"/>
        <w:gridCol w:w="841"/>
        <w:gridCol w:w="981"/>
        <w:gridCol w:w="942"/>
        <w:gridCol w:w="7435"/>
        <w:gridCol w:w="1963"/>
      </w:tblGrid>
      <w:tr>
        <w:trPr>
          <w:trHeight w:val="4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4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 беру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14409</w:t>
            </w:r>
          </w:p>
        </w:tc>
      </w:tr>
      <w:tr>
        <w:trPr>
          <w:trHeight w:val="30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15218</w:t>
            </w:r>
          </w:p>
        </w:tc>
      </w:tr>
      <w:tr>
        <w:trPr>
          <w:trHeight w:val="9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15218</w:t>
            </w:r>
          </w:p>
        </w:tc>
      </w:tr>
      <w:tr>
        <w:trPr>
          <w:trHeight w:val="30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15218</w:t>
            </w:r>
          </w:p>
        </w:tc>
      </w:tr>
      <w:tr>
        <w:trPr>
          <w:trHeight w:val="6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15218</w:t>
            </w:r>
          </w:p>
        </w:tc>
      </w:tr>
      <w:tr>
        <w:trPr>
          <w:trHeight w:val="6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 үшін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15218</w:t>
            </w:r>
          </w:p>
        </w:tc>
      </w:tr>
      <w:tr>
        <w:trPr>
          <w:trHeight w:val="30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</w:t>
            </w:r>
          </w:p>
        </w:tc>
      </w:tr>
      <w:tr>
        <w:trPr>
          <w:trHeight w:val="30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</w:t>
            </w:r>
          </w:p>
        </w:tc>
      </w:tr>
      <w:tr>
        <w:trPr>
          <w:trHeight w:val="30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</w:t>
            </w:r>
          </w:p>
        </w:tc>
      </w:tr>
      <w:tr>
        <w:trPr>
          <w:trHeight w:val="6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</w:t>
            </w:r>
          </w:p>
        </w:tc>
      </w:tr>
      <w:tr>
        <w:trPr>
          <w:trHeight w:val="6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берілген бюджеттік кредиттерді өтеу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9"/>
        <w:gridCol w:w="839"/>
        <w:gridCol w:w="924"/>
        <w:gridCol w:w="1021"/>
        <w:gridCol w:w="7411"/>
        <w:gridCol w:w="1966"/>
      </w:tblGrid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1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YI. Қаржы активтерiмен операциялар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18288</w:t>
            </w:r>
          </w:p>
        </w:tc>
      </w:tr>
      <w:tr>
        <w:trPr>
          <w:trHeight w:val="30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18288</w:t>
            </w:r>
          </w:p>
        </w:tc>
      </w:tr>
      <w:tr>
        <w:trPr>
          <w:trHeight w:val="30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18288</w:t>
            </w:r>
          </w:p>
        </w:tc>
      </w:tr>
      <w:tr>
        <w:trPr>
          <w:trHeight w:val="91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инспекциясы бөлімі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18288</w:t>
            </w:r>
          </w:p>
        </w:tc>
      </w:tr>
      <w:tr>
        <w:trPr>
          <w:trHeight w:val="61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немесе ұлғайту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9"/>
        <w:gridCol w:w="880"/>
        <w:gridCol w:w="883"/>
        <w:gridCol w:w="981"/>
        <w:gridCol w:w="7508"/>
        <w:gridCol w:w="1949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Ү. Бюджет тапшылығы (профициті)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-434628</w:t>
            </w:r>
          </w:p>
        </w:tc>
      </w:tr>
      <w:tr>
        <w:trPr>
          <w:trHeight w:val="615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YI.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(профицитiн пайдалану)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434628</w:t>
            </w:r>
          </w:p>
        </w:tc>
      </w:tr>
      <w:tr>
        <w:trPr>
          <w:trHeight w:val="30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278077</w:t>
            </w:r>
          </w:p>
        </w:tc>
      </w:tr>
      <w:tr>
        <w:trPr>
          <w:trHeight w:val="30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278077</w:t>
            </w:r>
          </w:p>
        </w:tc>
      </w:tr>
      <w:tr>
        <w:trPr>
          <w:trHeight w:val="30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278077</w:t>
            </w:r>
          </w:p>
        </w:tc>
      </w:tr>
      <w:tr>
        <w:trPr>
          <w:trHeight w:val="615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алатын қарыздар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278077</w:t>
            </w:r>
          </w:p>
        </w:tc>
      </w:tr>
      <w:tr>
        <w:trPr>
          <w:trHeight w:val="30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59686</w:t>
            </w:r>
          </w:p>
        </w:tc>
      </w:tr>
      <w:tr>
        <w:trPr>
          <w:trHeight w:val="30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59686</w:t>
            </w:r>
          </w:p>
        </w:tc>
      </w:tr>
      <w:tr>
        <w:trPr>
          <w:trHeight w:val="30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59686</w:t>
            </w:r>
          </w:p>
        </w:tc>
      </w:tr>
      <w:tr>
        <w:trPr>
          <w:trHeight w:val="615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59686</w:t>
            </w:r>
          </w:p>
        </w:tc>
      </w:tr>
      <w:tr>
        <w:trPr>
          <w:trHeight w:val="615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бюджет алдындағы борышын өтеу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59686</w:t>
            </w:r>
          </w:p>
        </w:tc>
      </w:tr>
      <w:tr>
        <w:trPr>
          <w:trHeight w:val="615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216237</w:t>
            </w:r>
          </w:p>
        </w:tc>
      </w:tr>
      <w:tr>
        <w:trPr>
          <w:trHeight w:val="30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216237</w:t>
            </w:r>
          </w:p>
        </w:tc>
      </w:tr>
      <w:tr>
        <w:trPr>
          <w:trHeight w:val="30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216237</w:t>
            </w:r>
          </w:p>
        </w:tc>
      </w:tr>
    </w:tbl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"Қапшағай қаласының 2013-2015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Қапшағай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11-51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bookmarkEnd w:id="3"/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Қапшағай қаласының 2014 жылға арналған қалалық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5"/>
        <w:gridCol w:w="569"/>
        <w:gridCol w:w="606"/>
        <w:gridCol w:w="9385"/>
        <w:gridCol w:w="1955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4764108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954317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736431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479000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135700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121180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</w:t>
            </w:r>
          </w:p>
        </w:tc>
      </w:tr>
      <w:tr>
        <w:trPr>
          <w:trHeight w:val="6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iшкi салықтар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199264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6206</w:t>
            </w:r>
          </w:p>
        </w:tc>
      </w:tr>
      <w:tr>
        <w:trPr>
          <w:trHeight w:val="6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</w:t>
            </w:r>
          </w:p>
        </w:tc>
      </w:tr>
      <w:tr>
        <w:trPr>
          <w:trHeight w:val="57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алынатын алымдар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162058</w:t>
            </w:r>
          </w:p>
        </w:tc>
      </w:tr>
      <w:tr>
        <w:trPr>
          <w:trHeight w:val="3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9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алынатын міндетті төлемдер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18622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18622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18245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15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 Банкінің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бюджетінен (шығыстар 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 мекемелер 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айыппұлдар, өсімпұлдар, санкциялар, өндіріп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алулар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</w:t>
            </w:r>
          </w:p>
        </w:tc>
      </w:tr>
      <w:tr>
        <w:trPr>
          <w:trHeight w:val="18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түсетiн түсiмдердi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қоспағанда, мемлекеттiк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Ұлттық Банкiнiң бюджетiнен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(шығыстар 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мемлекеттiк мекемелер 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айыппұлдар, өсiмпұлдар, санкциялар, өндiрiп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алулар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134000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сату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сату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130000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130000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3657547</w:t>
            </w:r>
          </w:p>
        </w:tc>
      </w:tr>
      <w:tr>
        <w:trPr>
          <w:trHeight w:val="6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3657547</w:t>
            </w:r>
          </w:p>
        </w:tc>
      </w:tr>
      <w:tr>
        <w:trPr>
          <w:trHeight w:val="3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3657547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5"/>
        <w:gridCol w:w="544"/>
        <w:gridCol w:w="766"/>
        <w:gridCol w:w="746"/>
        <w:gridCol w:w="8453"/>
        <w:gridCol w:w="1966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5087749</w:t>
            </w:r>
          </w:p>
        </w:tc>
      </w:tr>
      <w:tr>
        <w:trPr>
          <w:trHeight w:val="3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131467</w:t>
            </w:r>
          </w:p>
        </w:tc>
      </w:tr>
      <w:tr>
        <w:trPr>
          <w:trHeight w:val="6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өкiлдi,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105247</w:t>
            </w:r>
          </w:p>
        </w:tc>
      </w:tr>
      <w:tr>
        <w:trPr>
          <w:trHeight w:val="64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12545</w:t>
            </w:r>
          </w:p>
        </w:tc>
      </w:tr>
      <w:tr>
        <w:trPr>
          <w:trHeight w:val="6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12545</w:t>
            </w:r>
          </w:p>
        </w:tc>
      </w:tr>
      <w:tr>
        <w:trPr>
          <w:trHeight w:val="6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68730</w:t>
            </w:r>
          </w:p>
        </w:tc>
      </w:tr>
      <w:tr>
        <w:trPr>
          <w:trHeight w:val="6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 қызметтер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68730</w:t>
            </w:r>
          </w:p>
        </w:tc>
      </w:tr>
      <w:tr>
        <w:trPr>
          <w:trHeight w:val="8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23972</w:t>
            </w:r>
          </w:p>
        </w:tc>
      </w:tr>
      <w:tr>
        <w:trPr>
          <w:trHeight w:val="129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23972</w:t>
            </w:r>
          </w:p>
        </w:tc>
      </w:tr>
      <w:tr>
        <w:trPr>
          <w:trHeight w:val="3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11535</w:t>
            </w:r>
          </w:p>
        </w:tc>
      </w:tr>
      <w:tr>
        <w:trPr>
          <w:trHeight w:val="5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11535</w:t>
            </w:r>
          </w:p>
        </w:tc>
      </w:tr>
      <w:tr>
        <w:trPr>
          <w:trHeight w:val="124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9956</w:t>
            </w:r>
          </w:p>
        </w:tc>
      </w:tr>
      <w:tr>
        <w:trPr>
          <w:trHeight w:val="3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</w:t>
            </w:r>
          </w:p>
        </w:tc>
      </w:tr>
      <w:tr>
        <w:trPr>
          <w:trHeight w:val="9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басқару, жекешелендіруден кейінгі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осыған байланысты дауларды реттеу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</w:t>
            </w:r>
          </w:p>
        </w:tc>
      </w:tr>
      <w:tr>
        <w:trPr>
          <w:trHeight w:val="3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14686</w:t>
            </w:r>
          </w:p>
        </w:tc>
      </w:tr>
      <w:tr>
        <w:trPr>
          <w:trHeight w:val="64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14686</w:t>
            </w:r>
          </w:p>
        </w:tc>
      </w:tr>
      <w:tr>
        <w:trPr>
          <w:trHeight w:val="15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мен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ауданды (облыстық маңызы бар қаланы)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14686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2433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</w:t>
            </w:r>
          </w:p>
        </w:tc>
      </w:tr>
      <w:tr>
        <w:trPr>
          <w:trHeight w:val="6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</w:t>
            </w:r>
          </w:p>
        </w:tc>
      </w:tr>
      <w:tr>
        <w:trPr>
          <w:trHeight w:val="6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</w:t>
            </w:r>
          </w:p>
        </w:tc>
      </w:tr>
      <w:tr>
        <w:trPr>
          <w:trHeight w:val="6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</w:t>
            </w:r>
          </w:p>
        </w:tc>
      </w:tr>
      <w:tr>
        <w:trPr>
          <w:trHeight w:val="6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</w:t>
            </w:r>
          </w:p>
        </w:tc>
      </w:tr>
      <w:tr>
        <w:trPr>
          <w:trHeight w:val="15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өрттерінің, сондай-ақ мемлекеттік өртке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қарсы қызмет органдары құрылмаған елдi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мекендерде өрттердің алдын алу және оларды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сөндіру жөніндегі іс-шаралар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</w:t>
            </w:r>
          </w:p>
        </w:tc>
      </w:tr>
      <w:tr>
        <w:trPr>
          <w:trHeight w:val="6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сот, қылмыстық-атқару қызметі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</w:t>
            </w:r>
          </w:p>
        </w:tc>
      </w:tr>
      <w:tr>
        <w:trPr>
          <w:trHeight w:val="6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басқа да қызметтер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</w:t>
            </w:r>
          </w:p>
        </w:tc>
      </w:tr>
      <w:tr>
        <w:trPr>
          <w:trHeight w:val="9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</w:t>
            </w:r>
          </w:p>
        </w:tc>
      </w:tr>
      <w:tr>
        <w:trPr>
          <w:trHeight w:val="6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1964648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332900</w:t>
            </w:r>
          </w:p>
        </w:tc>
      </w:tr>
      <w:tr>
        <w:trPr>
          <w:trHeight w:val="6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спорт бөлімі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332900</w:t>
            </w:r>
          </w:p>
        </w:tc>
      </w:tr>
      <w:tr>
        <w:trPr>
          <w:trHeight w:val="5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237670</w:t>
            </w:r>
          </w:p>
        </w:tc>
      </w:tr>
      <w:tr>
        <w:trPr>
          <w:trHeight w:val="64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асыруға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95230</w:t>
            </w:r>
          </w:p>
        </w:tc>
      </w:tr>
      <w:tr>
        <w:trPr>
          <w:trHeight w:val="34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1519075</w:t>
            </w:r>
          </w:p>
        </w:tc>
      </w:tr>
      <w:tr>
        <w:trPr>
          <w:trHeight w:val="94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9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 және кері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келуді ұйымдастыру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6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спорт бөлімі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1518175</w:t>
            </w:r>
          </w:p>
        </w:tc>
      </w:tr>
      <w:tr>
        <w:trPr>
          <w:trHeight w:val="3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1464053</w:t>
            </w:r>
          </w:p>
        </w:tc>
      </w:tr>
      <w:tr>
        <w:trPr>
          <w:trHeight w:val="3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54122</w:t>
            </w:r>
          </w:p>
        </w:tc>
      </w:tr>
      <w:tr>
        <w:trPr>
          <w:trHeight w:val="3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112673</w:t>
            </w:r>
          </w:p>
        </w:tc>
      </w:tr>
      <w:tr>
        <w:trPr>
          <w:trHeight w:val="6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спорт бөлімі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112673</w:t>
            </w:r>
          </w:p>
        </w:tc>
      </w:tr>
      <w:tr>
        <w:trPr>
          <w:trHeight w:val="6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15108</w:t>
            </w:r>
          </w:p>
        </w:tc>
      </w:tr>
      <w:tr>
        <w:trPr>
          <w:trHeight w:val="94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мекемелерінде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жүйесін ақпараттандыру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11845</w:t>
            </w:r>
          </w:p>
        </w:tc>
      </w:tr>
      <w:tr>
        <w:trPr>
          <w:trHeight w:val="12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 мен оқу-әдiстемелiк кешендерді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және жеткізу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30790</w:t>
            </w:r>
          </w:p>
        </w:tc>
      </w:tr>
      <w:tr>
        <w:trPr>
          <w:trHeight w:val="8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олимпиадаларын және мектептен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өткiзу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</w:t>
            </w:r>
          </w:p>
        </w:tc>
      </w:tr>
      <w:tr>
        <w:trPr>
          <w:trHeight w:val="12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 баланы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(балаларды) күтіп-ұстауға асыраушыларына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сайынғы ақшалай қаражат төлемдері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26430</w:t>
            </w:r>
          </w:p>
        </w:tc>
      </w:tr>
      <w:tr>
        <w:trPr>
          <w:trHeight w:val="6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жабдықпен, бағдарламалық қамтыммен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11632</w:t>
            </w:r>
          </w:p>
        </w:tc>
      </w:tr>
      <w:tr>
        <w:trPr>
          <w:trHeight w:val="8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15640</w:t>
            </w:r>
          </w:p>
        </w:tc>
      </w:tr>
      <w:tr>
        <w:trPr>
          <w:trHeight w:val="39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165435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144694</w:t>
            </w:r>
          </w:p>
        </w:tc>
      </w:tr>
      <w:tr>
        <w:trPr>
          <w:trHeight w:val="9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144694</w:t>
            </w:r>
          </w:p>
        </w:tc>
      </w:tr>
      <w:tr>
        <w:trPr>
          <w:trHeight w:val="3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50391</w:t>
            </w:r>
          </w:p>
        </w:tc>
      </w:tr>
      <w:tr>
        <w:trPr>
          <w:trHeight w:val="15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беру, әлеуметтік қамтамасыз 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спорт мамандарына отын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алуға Қазақстан Республикасының заңнамасына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 әлеуметтік көмек көрсету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</w:t>
            </w:r>
          </w:p>
        </w:tc>
      </w:tr>
      <w:tr>
        <w:trPr>
          <w:trHeight w:val="3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7095</w:t>
            </w:r>
          </w:p>
        </w:tc>
      </w:tr>
      <w:tr>
        <w:trPr>
          <w:trHeight w:val="3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29524</w:t>
            </w:r>
          </w:p>
        </w:tc>
      </w:tr>
      <w:tr>
        <w:trPr>
          <w:trHeight w:val="9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мұқтаж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4807</w:t>
            </w:r>
          </w:p>
        </w:tc>
      </w:tr>
      <w:tr>
        <w:trPr>
          <w:trHeight w:val="6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</w:t>
            </w:r>
          </w:p>
        </w:tc>
      </w:tr>
      <w:tr>
        <w:trPr>
          <w:trHeight w:val="3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16648</w:t>
            </w:r>
          </w:p>
        </w:tc>
      </w:tr>
      <w:tr>
        <w:trPr>
          <w:trHeight w:val="64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8346</w:t>
            </w:r>
          </w:p>
        </w:tc>
      </w:tr>
      <w:tr>
        <w:trPr>
          <w:trHeight w:val="15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сәйкес, мұқтаж 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құралдарымен қамтамасыз етуге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ымдау тілі мамандарының,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көмекшілердің қызмет көрсету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9246</w:t>
            </w:r>
          </w:p>
        </w:tc>
      </w:tr>
      <w:tr>
        <w:trPr>
          <w:trHeight w:val="57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13677</w:t>
            </w:r>
          </w:p>
        </w:tc>
      </w:tr>
      <w:tr>
        <w:trPr>
          <w:trHeight w:val="6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салаларындағы өзге де қызметтер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20741</w:t>
            </w:r>
          </w:p>
        </w:tc>
      </w:tr>
      <w:tr>
        <w:trPr>
          <w:trHeight w:val="9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20741</w:t>
            </w:r>
          </w:p>
        </w:tc>
      </w:tr>
      <w:tr>
        <w:trPr>
          <w:trHeight w:val="12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жұмыспен қамтуды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етуді іске асыру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19570</w:t>
            </w:r>
          </w:p>
        </w:tc>
      </w:tr>
      <w:tr>
        <w:trPr>
          <w:trHeight w:val="9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есептеу, төлеу мен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қызметтерге ақы төлеу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</w:t>
            </w:r>
          </w:p>
        </w:tc>
      </w:tr>
      <w:tr>
        <w:trPr>
          <w:trHeight w:val="3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2594749</w:t>
            </w:r>
          </w:p>
        </w:tc>
      </w:tr>
      <w:tr>
        <w:trPr>
          <w:trHeight w:val="34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739432</w:t>
            </w:r>
          </w:p>
        </w:tc>
      </w:tr>
      <w:tr>
        <w:trPr>
          <w:trHeight w:val="6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734828</w:t>
            </w:r>
          </w:p>
        </w:tc>
      </w:tr>
      <w:tr>
        <w:trPr>
          <w:trHeight w:val="99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үйін жобалау, салу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сатып алу 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282828</w:t>
            </w:r>
          </w:p>
        </w:tc>
      </w:tr>
      <w:tr>
        <w:trPr>
          <w:trHeight w:val="6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жобалау, салу және (немесе) сатып алу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452000</w:t>
            </w:r>
          </w:p>
        </w:tc>
      </w:tr>
      <w:tr>
        <w:trPr>
          <w:trHeight w:val="34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инспекциясы бөлімі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4604</w:t>
            </w:r>
          </w:p>
        </w:tc>
      </w:tr>
      <w:tr>
        <w:trPr>
          <w:trHeight w:val="6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асыру жөніндегі қызметтер 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4604</w:t>
            </w:r>
          </w:p>
        </w:tc>
      </w:tr>
      <w:tr>
        <w:trPr>
          <w:trHeight w:val="34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1579600</w:t>
            </w:r>
          </w:p>
        </w:tc>
      </w:tr>
      <w:tr>
        <w:trPr>
          <w:trHeight w:val="9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1579600</w:t>
            </w:r>
          </w:p>
        </w:tc>
      </w:tr>
      <w:tr>
        <w:trPr>
          <w:trHeight w:val="6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қалаларды жылумен жабдықтауды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үздіксіз қамтамасыз ету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895000</w:t>
            </w:r>
          </w:p>
        </w:tc>
      </w:tr>
      <w:tr>
        <w:trPr>
          <w:trHeight w:val="3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584600</w:t>
            </w:r>
          </w:p>
        </w:tc>
      </w:tr>
      <w:tr>
        <w:trPr>
          <w:trHeight w:val="3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3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275717</w:t>
            </w:r>
          </w:p>
        </w:tc>
      </w:tr>
      <w:tr>
        <w:trPr>
          <w:trHeight w:val="8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</w:t>
            </w:r>
          </w:p>
        </w:tc>
      </w:tr>
      <w:tr>
        <w:trPr>
          <w:trHeight w:val="3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</w:t>
            </w:r>
          </w:p>
        </w:tc>
      </w:tr>
      <w:tr>
        <w:trPr>
          <w:trHeight w:val="94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273809</w:t>
            </w:r>
          </w:p>
        </w:tc>
      </w:tr>
      <w:tr>
        <w:trPr>
          <w:trHeight w:val="3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58000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28500</w:t>
            </w:r>
          </w:p>
        </w:tc>
      </w:tr>
      <w:tr>
        <w:trPr>
          <w:trHeight w:val="6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жоқтарды жерлеу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</w:t>
            </w:r>
          </w:p>
        </w:tc>
      </w:tr>
      <w:tr>
        <w:trPr>
          <w:trHeight w:val="3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183564</w:t>
            </w:r>
          </w:p>
        </w:tc>
      </w:tr>
      <w:tr>
        <w:trPr>
          <w:trHeight w:val="3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кеңістiк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50332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15110</w:t>
            </w:r>
          </w:p>
        </w:tc>
      </w:tr>
      <w:tr>
        <w:trPr>
          <w:trHeight w:val="64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15110</w:t>
            </w:r>
          </w:p>
        </w:tc>
      </w:tr>
      <w:tr>
        <w:trPr>
          <w:trHeight w:val="34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15110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</w:t>
            </w:r>
          </w:p>
        </w:tc>
      </w:tr>
      <w:tr>
        <w:trPr>
          <w:trHeight w:val="6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</w:t>
            </w:r>
          </w:p>
        </w:tc>
      </w:tr>
      <w:tr>
        <w:trPr>
          <w:trHeight w:val="6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спорттық жарыстар өткiзу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</w:t>
            </w:r>
          </w:p>
        </w:tc>
      </w:tr>
      <w:tr>
        <w:trPr>
          <w:trHeight w:val="12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мүшелерiн дайындау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облыстық спорт жарыстарына қатысуы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</w:t>
            </w:r>
          </w:p>
        </w:tc>
      </w:tr>
      <w:tr>
        <w:trPr>
          <w:trHeight w:val="3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17405</w:t>
            </w:r>
          </w:p>
        </w:tc>
      </w:tr>
      <w:tr>
        <w:trPr>
          <w:trHeight w:val="6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17405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iстеуi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12655</w:t>
            </w:r>
          </w:p>
        </w:tc>
      </w:tr>
      <w:tr>
        <w:trPr>
          <w:trHeight w:val="64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4750</w:t>
            </w:r>
          </w:p>
        </w:tc>
      </w:tr>
      <w:tr>
        <w:trPr>
          <w:trHeight w:val="64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кеңiстiктi ұйымдастыру жөнiндегi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15845</w:t>
            </w:r>
          </w:p>
        </w:tc>
      </w:tr>
      <w:tr>
        <w:trPr>
          <w:trHeight w:val="64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4701</w:t>
            </w:r>
          </w:p>
        </w:tc>
      </w:tr>
      <w:tr>
        <w:trPr>
          <w:trHeight w:val="9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4701</w:t>
            </w:r>
          </w:p>
        </w:tc>
      </w:tr>
      <w:tr>
        <w:trPr>
          <w:trHeight w:val="6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6788</w:t>
            </w:r>
          </w:p>
        </w:tc>
      </w:tr>
      <w:tr>
        <w:trPr>
          <w:trHeight w:val="12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сенімділігін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6358</w:t>
            </w:r>
          </w:p>
        </w:tc>
      </w:tr>
      <w:tr>
        <w:trPr>
          <w:trHeight w:val="6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iске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5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4356</w:t>
            </w:r>
          </w:p>
        </w:tc>
      </w:tr>
      <w:tr>
        <w:trPr>
          <w:trHeight w:val="9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4356</w:t>
            </w:r>
          </w:p>
        </w:tc>
      </w:tr>
      <w:tr>
        <w:trPr>
          <w:trHeight w:val="9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51536</w:t>
            </w:r>
          </w:p>
        </w:tc>
      </w:tr>
      <w:tr>
        <w:trPr>
          <w:trHeight w:val="3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18862</w:t>
            </w:r>
          </w:p>
        </w:tc>
      </w:tr>
      <w:tr>
        <w:trPr>
          <w:trHeight w:val="64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3491</w:t>
            </w:r>
          </w:p>
        </w:tc>
      </w:tr>
      <w:tr>
        <w:trPr>
          <w:trHeight w:val="6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3491</w:t>
            </w:r>
          </w:p>
        </w:tc>
      </w:tr>
      <w:tr>
        <w:trPr>
          <w:trHeight w:val="6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бөлімі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6488</w:t>
            </w:r>
          </w:p>
        </w:tc>
      </w:tr>
      <w:tr>
        <w:trPr>
          <w:trHeight w:val="9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6488</w:t>
            </w:r>
          </w:p>
        </w:tc>
      </w:tr>
      <w:tr>
        <w:trPr>
          <w:trHeight w:val="55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8883</w:t>
            </w:r>
          </w:p>
        </w:tc>
      </w:tr>
      <w:tr>
        <w:trPr>
          <w:trHeight w:val="9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5273</w:t>
            </w:r>
          </w:p>
        </w:tc>
      </w:tr>
      <w:tr>
        <w:trPr>
          <w:trHeight w:val="6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жоюды ұйымдастыру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</w:t>
            </w:r>
          </w:p>
        </w:tc>
      </w:tr>
      <w:tr>
        <w:trPr>
          <w:trHeight w:val="9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 өнімдер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шикізаттың құнын иелеріне өтеу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64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іс-шараларды жүргізу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</w:p>
        </w:tc>
      </w:tr>
      <w:tr>
        <w:trPr>
          <w:trHeight w:val="3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12455</w:t>
            </w:r>
          </w:p>
        </w:tc>
      </w:tr>
      <w:tr>
        <w:trPr>
          <w:trHeight w:val="6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бөлімі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12455</w:t>
            </w:r>
          </w:p>
        </w:tc>
      </w:tr>
      <w:tr>
        <w:trPr>
          <w:trHeight w:val="9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қатынастарын реттеу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7606</w:t>
            </w:r>
          </w:p>
        </w:tc>
      </w:tr>
      <w:tr>
        <w:trPr>
          <w:trHeight w:val="5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4849</w:t>
            </w:r>
          </w:p>
        </w:tc>
      </w:tr>
      <w:tr>
        <w:trPr>
          <w:trHeight w:val="9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мен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өзге де қызметтер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20220</w:t>
            </w:r>
          </w:p>
        </w:tc>
      </w:tr>
      <w:tr>
        <w:trPr>
          <w:trHeight w:val="6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20220</w:t>
            </w:r>
          </w:p>
        </w:tc>
      </w:tr>
      <w:tr>
        <w:trPr>
          <w:trHeight w:val="3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20220</w:t>
            </w:r>
          </w:p>
        </w:tc>
      </w:tr>
      <w:tr>
        <w:trPr>
          <w:trHeight w:val="6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14116</w:t>
            </w:r>
          </w:p>
        </w:tc>
      </w:tr>
      <w:tr>
        <w:trPr>
          <w:trHeight w:val="3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14116</w:t>
            </w:r>
          </w:p>
        </w:tc>
      </w:tr>
      <w:tr>
        <w:trPr>
          <w:trHeight w:val="6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8031</w:t>
            </w:r>
          </w:p>
        </w:tc>
      </w:tr>
      <w:tr>
        <w:trPr>
          <w:trHeight w:val="9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8031</w:t>
            </w:r>
          </w:p>
        </w:tc>
      </w:tr>
      <w:tr>
        <w:trPr>
          <w:trHeight w:val="6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 бөлімі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6085</w:t>
            </w:r>
          </w:p>
        </w:tc>
      </w:tr>
      <w:tr>
        <w:trPr>
          <w:trHeight w:val="9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6085</w:t>
            </w:r>
          </w:p>
        </w:tc>
      </w:tr>
      <w:tr>
        <w:trPr>
          <w:trHeight w:val="3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87740</w:t>
            </w:r>
          </w:p>
        </w:tc>
      </w:tr>
      <w:tr>
        <w:trPr>
          <w:trHeight w:val="3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87740</w:t>
            </w:r>
          </w:p>
        </w:tc>
      </w:tr>
      <w:tr>
        <w:trPr>
          <w:trHeight w:val="9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87740</w:t>
            </w:r>
          </w:p>
        </w:tc>
      </w:tr>
      <w:tr>
        <w:trPr>
          <w:trHeight w:val="6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87740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19943</w:t>
            </w:r>
          </w:p>
        </w:tc>
      </w:tr>
      <w:tr>
        <w:trPr>
          <w:trHeight w:val="6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бәсекелестікті қолдау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5784</w:t>
            </w:r>
          </w:p>
        </w:tc>
      </w:tr>
      <w:tr>
        <w:trPr>
          <w:trHeight w:val="5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бөлімі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5784</w:t>
            </w:r>
          </w:p>
        </w:tc>
      </w:tr>
      <w:tr>
        <w:trPr>
          <w:trHeight w:val="9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5784</w:t>
            </w:r>
          </w:p>
        </w:tc>
      </w:tr>
      <w:tr>
        <w:trPr>
          <w:trHeight w:val="34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14159</w:t>
            </w:r>
          </w:p>
        </w:tc>
      </w:tr>
      <w:tr>
        <w:trPr>
          <w:trHeight w:val="5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6342</w:t>
            </w:r>
          </w:p>
        </w:tc>
      </w:tr>
      <w:tr>
        <w:trPr>
          <w:trHeight w:val="6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органының резерві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6342</w:t>
            </w:r>
          </w:p>
        </w:tc>
      </w:tr>
      <w:tr>
        <w:trPr>
          <w:trHeight w:val="9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7817</w:t>
            </w:r>
          </w:p>
        </w:tc>
      </w:tr>
      <w:tr>
        <w:trPr>
          <w:trHeight w:val="12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6"/>
        <w:gridCol w:w="549"/>
        <w:gridCol w:w="708"/>
        <w:gridCol w:w="728"/>
        <w:gridCol w:w="8565"/>
        <w:gridCol w:w="1944"/>
      </w:tblGrid>
      <w:tr>
        <w:trPr>
          <w:trHeight w:val="4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4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 беру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12113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12982</w:t>
            </w:r>
          </w:p>
        </w:tc>
      </w:tr>
      <w:tr>
        <w:trPr>
          <w:trHeight w:val="9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12982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12982</w:t>
            </w:r>
          </w:p>
        </w:tc>
      </w:tr>
      <w:tr>
        <w:trPr>
          <w:trHeight w:val="6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12982</w:t>
            </w:r>
          </w:p>
        </w:tc>
      </w:tr>
      <w:tr>
        <w:trPr>
          <w:trHeight w:val="6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асыруға берілетін бюджеттік кредиттер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12982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</w:t>
            </w:r>
          </w:p>
        </w:tc>
      </w:tr>
      <w:tr>
        <w:trPr>
          <w:trHeight w:val="6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</w:t>
            </w:r>
          </w:p>
        </w:tc>
      </w:tr>
      <w:tr>
        <w:trPr>
          <w:trHeight w:val="6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берілген бюджеттік кредиттерді өтеу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3"/>
        <w:gridCol w:w="582"/>
        <w:gridCol w:w="583"/>
        <w:gridCol w:w="563"/>
        <w:gridCol w:w="8908"/>
        <w:gridCol w:w="1921"/>
      </w:tblGrid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IY. Қаржы активтерiмен операциялар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7"/>
        <w:gridCol w:w="665"/>
        <w:gridCol w:w="688"/>
        <w:gridCol w:w="650"/>
        <w:gridCol w:w="8561"/>
        <w:gridCol w:w="1949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Y. Бюджет тапшылығы (профициті)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-335753</w:t>
            </w:r>
          </w:p>
        </w:tc>
      </w:tr>
      <w:tr>
        <w:trPr>
          <w:trHeight w:val="6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YI.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(профицитiн пайдалану)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335753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336622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336622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336622</w:t>
            </w:r>
          </w:p>
        </w:tc>
      </w:tr>
      <w:tr>
        <w:trPr>
          <w:trHeight w:val="6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 алатын қарыздар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336622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</w:t>
            </w:r>
          </w:p>
        </w:tc>
      </w:tr>
      <w:tr>
        <w:trPr>
          <w:trHeight w:val="6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</w:t>
            </w:r>
          </w:p>
        </w:tc>
      </w:tr>
      <w:tr>
        <w:trPr>
          <w:trHeight w:val="6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алдындағы борышын өтеу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</w:t>
            </w:r>
          </w:p>
        </w:tc>
      </w:tr>
    </w:tbl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"Қапшағай қаласының 2013-2015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Қапшағай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11-51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3-қосымша</w:t>
      </w:r>
    </w:p>
    <w:bookmarkEnd w:id="5"/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Қапшағай қаласының 2013 жылға арналған қалалық бюджеті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5"/>
        <w:gridCol w:w="569"/>
        <w:gridCol w:w="704"/>
        <w:gridCol w:w="9268"/>
        <w:gridCol w:w="1974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5398799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996084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762289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488500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145199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128000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</w:tr>
      <w:tr>
        <w:trPr>
          <w:trHeight w:val="6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iшкi салықтар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213716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6703</w:t>
            </w:r>
          </w:p>
        </w:tc>
      </w:tr>
      <w:tr>
        <w:trPr>
          <w:trHeight w:val="6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түсетін түсімдер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28890</w:t>
            </w:r>
          </w:p>
        </w:tc>
      </w:tr>
      <w:tr>
        <w:trPr>
          <w:trHeight w:val="57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алынатын алымдар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173523</w:t>
            </w:r>
          </w:p>
        </w:tc>
      </w:tr>
      <w:tr>
        <w:trPr>
          <w:trHeight w:val="3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</w:t>
            </w:r>
          </w:p>
        </w:tc>
      </w:tr>
      <w:tr>
        <w:trPr>
          <w:trHeight w:val="9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алынатын міндетті төлемдер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20079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20079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19976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15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санкциялар, өндіріп алулар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3976</w:t>
            </w:r>
          </w:p>
        </w:tc>
      </w:tr>
      <w:tr>
        <w:trPr>
          <w:trHeight w:val="18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түсетiн түсiмдердi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қоспағанда, мемлекеттiк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Ұлттық Банкiнiң бюджетiнен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(шығыстар 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мемлекеттiк мекемелер 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айыппұлдар, өсiмпұлдар, санкциялар, өндiрiп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алулар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3976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104000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сату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сату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4278740</w:t>
            </w:r>
          </w:p>
        </w:tc>
      </w:tr>
      <w:tr>
        <w:trPr>
          <w:trHeight w:val="6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4278740</w:t>
            </w:r>
          </w:p>
        </w:tc>
      </w:tr>
      <w:tr>
        <w:trPr>
          <w:trHeight w:val="3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4278740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42"/>
        <w:gridCol w:w="708"/>
        <w:gridCol w:w="728"/>
        <w:gridCol w:w="8309"/>
        <w:gridCol w:w="2009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8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5722440</w:t>
            </w:r>
          </w:p>
        </w:tc>
      </w:tr>
      <w:tr>
        <w:trPr>
          <w:trHeight w:val="36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135237</w:t>
            </w:r>
          </w:p>
        </w:tc>
      </w:tr>
      <w:tr>
        <w:trPr>
          <w:trHeight w:val="66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өкiлдi,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108417</w:t>
            </w:r>
          </w:p>
        </w:tc>
      </w:tr>
      <w:tr>
        <w:trPr>
          <w:trHeight w:val="64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12790</w:t>
            </w:r>
          </w:p>
        </w:tc>
      </w:tr>
      <w:tr>
        <w:trPr>
          <w:trHeight w:val="6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12790</w:t>
            </w:r>
          </w:p>
        </w:tc>
      </w:tr>
      <w:tr>
        <w:trPr>
          <w:trHeight w:val="6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71510</w:t>
            </w:r>
          </w:p>
        </w:tc>
      </w:tr>
      <w:tr>
        <w:trPr>
          <w:trHeight w:val="66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71510</w:t>
            </w:r>
          </w:p>
        </w:tc>
      </w:tr>
      <w:tr>
        <w:trPr>
          <w:trHeight w:val="88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24117</w:t>
            </w:r>
          </w:p>
        </w:tc>
      </w:tr>
      <w:tr>
        <w:trPr>
          <w:trHeight w:val="118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24117</w:t>
            </w:r>
          </w:p>
        </w:tc>
      </w:tr>
      <w:tr>
        <w:trPr>
          <w:trHeight w:val="3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11876</w:t>
            </w:r>
          </w:p>
        </w:tc>
      </w:tr>
      <w:tr>
        <w:trPr>
          <w:trHeight w:val="58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11876</w:t>
            </w:r>
          </w:p>
        </w:tc>
      </w:tr>
      <w:tr>
        <w:trPr>
          <w:trHeight w:val="114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10187</w:t>
            </w:r>
          </w:p>
        </w:tc>
      </w:tr>
      <w:tr>
        <w:trPr>
          <w:trHeight w:val="37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</w:t>
            </w:r>
          </w:p>
        </w:tc>
      </w:tr>
      <w:tr>
        <w:trPr>
          <w:trHeight w:val="90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басқару, жекешелендіруден кейінгі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осыған байланысты дауларды реттеу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</w:t>
            </w:r>
          </w:p>
        </w:tc>
      </w:tr>
      <w:tr>
        <w:trPr>
          <w:trHeight w:val="48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14944</w:t>
            </w:r>
          </w:p>
        </w:tc>
      </w:tr>
      <w:tr>
        <w:trPr>
          <w:trHeight w:val="72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14944</w:t>
            </w:r>
          </w:p>
        </w:tc>
      </w:tr>
      <w:tr>
        <w:trPr>
          <w:trHeight w:val="15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мен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ауданды (облыстық маңызы бар қаланы)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14944</w:t>
            </w:r>
          </w:p>
        </w:tc>
      </w:tr>
      <w:tr>
        <w:trPr>
          <w:trHeight w:val="28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2602</w:t>
            </w:r>
          </w:p>
        </w:tc>
      </w:tr>
      <w:tr>
        <w:trPr>
          <w:trHeight w:val="28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</w:t>
            </w:r>
          </w:p>
        </w:tc>
      </w:tr>
      <w:tr>
        <w:trPr>
          <w:trHeight w:val="60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</w:t>
            </w:r>
          </w:p>
        </w:tc>
      </w:tr>
      <w:tr>
        <w:trPr>
          <w:trHeight w:val="6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</w:t>
            </w:r>
          </w:p>
        </w:tc>
      </w:tr>
      <w:tr>
        <w:trPr>
          <w:trHeight w:val="6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</w:t>
            </w:r>
          </w:p>
        </w:tc>
      </w:tr>
      <w:tr>
        <w:trPr>
          <w:trHeight w:val="6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</w:t>
            </w:r>
          </w:p>
        </w:tc>
      </w:tr>
      <w:tr>
        <w:trPr>
          <w:trHeight w:val="150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өрттерінің, сондай-ақ мемлекеттік өртке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қарсы қызмет органдары құрылмаған елдi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мекендерде өрттердің алдын алу және оларды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сөндіру жөніндегі іс-шаралар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</w:t>
            </w:r>
          </w:p>
        </w:tc>
      </w:tr>
      <w:tr>
        <w:trPr>
          <w:trHeight w:val="6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сот, қылмыстық-атқару қызметі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5725</w:t>
            </w:r>
          </w:p>
        </w:tc>
      </w:tr>
      <w:tr>
        <w:trPr>
          <w:trHeight w:val="58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басқа да қызметтер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5725</w:t>
            </w:r>
          </w:p>
        </w:tc>
      </w:tr>
      <w:tr>
        <w:trPr>
          <w:trHeight w:val="9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5725</w:t>
            </w:r>
          </w:p>
        </w:tc>
      </w:tr>
      <w:tr>
        <w:trPr>
          <w:trHeight w:val="6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5725</w:t>
            </w:r>
          </w:p>
        </w:tc>
      </w:tr>
      <w:tr>
        <w:trPr>
          <w:trHeight w:val="28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2456072</w:t>
            </w:r>
          </w:p>
        </w:tc>
      </w:tr>
      <w:tr>
        <w:trPr>
          <w:trHeight w:val="28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312620</w:t>
            </w:r>
          </w:p>
        </w:tc>
      </w:tr>
      <w:tr>
        <w:trPr>
          <w:trHeight w:val="6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312620</w:t>
            </w:r>
          </w:p>
        </w:tc>
      </w:tr>
      <w:tr>
        <w:trPr>
          <w:trHeight w:val="58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213840</w:t>
            </w:r>
          </w:p>
        </w:tc>
      </w:tr>
      <w:tr>
        <w:trPr>
          <w:trHeight w:val="66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асыруға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98780</w:t>
            </w:r>
          </w:p>
        </w:tc>
      </w:tr>
      <w:tr>
        <w:trPr>
          <w:trHeight w:val="34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1634166</w:t>
            </w:r>
          </w:p>
        </w:tc>
      </w:tr>
      <w:tr>
        <w:trPr>
          <w:trHeight w:val="94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</w:t>
            </w:r>
          </w:p>
        </w:tc>
      </w:tr>
      <w:tr>
        <w:trPr>
          <w:trHeight w:val="9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кері алып келуді ұйымдастыру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</w:t>
            </w:r>
          </w:p>
        </w:tc>
      </w:tr>
      <w:tr>
        <w:trPr>
          <w:trHeight w:val="60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спорт бөлімі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1633203</w:t>
            </w:r>
          </w:p>
        </w:tc>
      </w:tr>
      <w:tr>
        <w:trPr>
          <w:trHeight w:val="37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1581203</w:t>
            </w:r>
          </w:p>
        </w:tc>
      </w:tr>
      <w:tr>
        <w:trPr>
          <w:trHeight w:val="36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</w:tr>
      <w:tr>
        <w:trPr>
          <w:trHeight w:val="3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509286</w:t>
            </w:r>
          </w:p>
        </w:tc>
      </w:tr>
      <w:tr>
        <w:trPr>
          <w:trHeight w:val="6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спорт бөлімі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109286</w:t>
            </w:r>
          </w:p>
        </w:tc>
      </w:tr>
      <w:tr>
        <w:trPr>
          <w:trHeight w:val="6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15352</w:t>
            </w:r>
          </w:p>
        </w:tc>
      </w:tr>
      <w:tr>
        <w:trPr>
          <w:trHeight w:val="94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мекемелерінде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жүйесін ақпараттандыру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12674</w:t>
            </w:r>
          </w:p>
        </w:tc>
      </w:tr>
      <w:tr>
        <w:trPr>
          <w:trHeight w:val="120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 мен оқу-әдiстемелiк кешендерді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және жеткізу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32946</w:t>
            </w:r>
          </w:p>
        </w:tc>
      </w:tr>
      <w:tr>
        <w:trPr>
          <w:trHeight w:val="88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олимпиадаларын және мектептен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өткiзу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</w:t>
            </w:r>
          </w:p>
        </w:tc>
      </w:tr>
      <w:tr>
        <w:trPr>
          <w:trHeight w:val="40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 баланы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(балаларды) күтіп-ұстауға асыраушыларына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сайынғы ақшалай қаражат төлемдері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60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жабдықпен, бағдарламалық қамтыммен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94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58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400000</w:t>
            </w:r>
          </w:p>
        </w:tc>
      </w:tr>
      <w:tr>
        <w:trPr>
          <w:trHeight w:val="6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400000</w:t>
            </w:r>
          </w:p>
        </w:tc>
      </w:tr>
      <w:tr>
        <w:trPr>
          <w:trHeight w:val="39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177887</w:t>
            </w:r>
          </w:p>
        </w:tc>
      </w:tr>
      <w:tr>
        <w:trPr>
          <w:trHeight w:val="30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156721</w:t>
            </w:r>
          </w:p>
        </w:tc>
      </w:tr>
      <w:tr>
        <w:trPr>
          <w:trHeight w:val="9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156721</w:t>
            </w:r>
          </w:p>
        </w:tc>
      </w:tr>
      <w:tr>
        <w:trPr>
          <w:trHeight w:val="3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54518</w:t>
            </w:r>
          </w:p>
        </w:tc>
      </w:tr>
      <w:tr>
        <w:trPr>
          <w:trHeight w:val="157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беру, әлеуметтік қамтамасыз 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спорт мамандарына отын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алуға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заңнамасына сәйкес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3092</w:t>
            </w:r>
          </w:p>
        </w:tc>
      </w:tr>
      <w:tr>
        <w:trPr>
          <w:trHeight w:val="3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</w:t>
            </w:r>
          </w:p>
        </w:tc>
      </w:tr>
      <w:tr>
        <w:trPr>
          <w:trHeight w:val="3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32091</w:t>
            </w:r>
          </w:p>
        </w:tc>
      </w:tr>
      <w:tr>
        <w:trPr>
          <w:trHeight w:val="90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мұқтаж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5911</w:t>
            </w:r>
          </w:p>
        </w:tc>
      </w:tr>
      <w:tr>
        <w:trPr>
          <w:trHeight w:val="6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17300</w:t>
            </w:r>
          </w:p>
        </w:tc>
      </w:tr>
      <w:tr>
        <w:trPr>
          <w:trHeight w:val="64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8930</w:t>
            </w:r>
          </w:p>
        </w:tc>
      </w:tr>
      <w:tr>
        <w:trPr>
          <w:trHeight w:val="15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сәйкес, мұқтаж 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құралдарымен қамтамасыз етуге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ымдау тілі мамандарының,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көмекшілердің қызмет көрсету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9894</w:t>
            </w:r>
          </w:p>
        </w:tc>
      </w:tr>
      <w:tr>
        <w:trPr>
          <w:trHeight w:val="57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14285</w:t>
            </w:r>
          </w:p>
        </w:tc>
      </w:tr>
      <w:tr>
        <w:trPr>
          <w:trHeight w:val="6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21166</w:t>
            </w:r>
          </w:p>
        </w:tc>
      </w:tr>
      <w:tr>
        <w:trPr>
          <w:trHeight w:val="96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21166</w:t>
            </w:r>
          </w:p>
        </w:tc>
      </w:tr>
      <w:tr>
        <w:trPr>
          <w:trHeight w:val="127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жұмыспен қамтуды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етуді іске асыру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19907</w:t>
            </w:r>
          </w:p>
        </w:tc>
      </w:tr>
      <w:tr>
        <w:trPr>
          <w:trHeight w:val="9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есептеу, төлеу мен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қызметтерге ақы төлеу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</w:t>
            </w:r>
          </w:p>
        </w:tc>
      </w:tr>
      <w:tr>
        <w:trPr>
          <w:trHeight w:val="36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2717009</w:t>
            </w:r>
          </w:p>
        </w:tc>
      </w:tr>
      <w:tr>
        <w:trPr>
          <w:trHeight w:val="34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763387</w:t>
            </w:r>
          </w:p>
        </w:tc>
      </w:tr>
      <w:tr>
        <w:trPr>
          <w:trHeight w:val="6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758719</w:t>
            </w:r>
          </w:p>
        </w:tc>
      </w:tr>
      <w:tr>
        <w:trPr>
          <w:trHeight w:val="66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үйін жобалау, салу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379236</w:t>
            </w:r>
          </w:p>
        </w:tc>
      </w:tr>
      <w:tr>
        <w:trPr>
          <w:trHeight w:val="66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жобалау, салу және (немесе) сатып алу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379483</w:t>
            </w:r>
          </w:p>
        </w:tc>
      </w:tr>
      <w:tr>
        <w:trPr>
          <w:trHeight w:val="34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инспекциясы бөлімі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4668</w:t>
            </w:r>
          </w:p>
        </w:tc>
      </w:tr>
      <w:tr>
        <w:trPr>
          <w:trHeight w:val="66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тұрғын үй қоры саласындағы мемлекеттік саясатты іске асыру жөніндегі қызметтер 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4668</w:t>
            </w:r>
          </w:p>
        </w:tc>
      </w:tr>
      <w:tr>
        <w:trPr>
          <w:trHeight w:val="34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1700230</w:t>
            </w:r>
          </w:p>
        </w:tc>
      </w:tr>
      <w:tr>
        <w:trPr>
          <w:trHeight w:val="96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1700230</w:t>
            </w:r>
          </w:p>
        </w:tc>
      </w:tr>
      <w:tr>
        <w:trPr>
          <w:trHeight w:val="60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қалаларды жылумен жабдықтауды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үздіксіз қамтамасыз ету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1000230</w:t>
            </w:r>
          </w:p>
        </w:tc>
      </w:tr>
      <w:tr>
        <w:trPr>
          <w:trHeight w:val="3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650000</w:t>
            </w:r>
          </w:p>
        </w:tc>
      </w:tr>
      <w:tr>
        <w:trPr>
          <w:trHeight w:val="3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253391</w:t>
            </w:r>
          </w:p>
        </w:tc>
      </w:tr>
      <w:tr>
        <w:trPr>
          <w:trHeight w:val="88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</w:t>
            </w:r>
          </w:p>
        </w:tc>
      </w:tr>
      <w:tr>
        <w:trPr>
          <w:trHeight w:val="3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</w:t>
            </w:r>
          </w:p>
        </w:tc>
      </w:tr>
      <w:tr>
        <w:trPr>
          <w:trHeight w:val="94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251350</w:t>
            </w:r>
          </w:p>
        </w:tc>
      </w:tr>
      <w:tr>
        <w:trPr>
          <w:trHeight w:val="3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32580</w:t>
            </w:r>
          </w:p>
        </w:tc>
      </w:tr>
      <w:tr>
        <w:trPr>
          <w:trHeight w:val="28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</w:tr>
      <w:tr>
        <w:trPr>
          <w:trHeight w:val="6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жоқтарды жерлеу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4007</w:t>
            </w:r>
          </w:p>
        </w:tc>
      </w:tr>
      <w:tr>
        <w:trPr>
          <w:trHeight w:val="3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179763</w:t>
            </w:r>
          </w:p>
        </w:tc>
      </w:tr>
      <w:tr>
        <w:trPr>
          <w:trHeight w:val="3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кеңістiк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51666</w:t>
            </w:r>
          </w:p>
        </w:tc>
      </w:tr>
      <w:tr>
        <w:trPr>
          <w:trHeight w:val="30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</w:tr>
      <w:tr>
        <w:trPr>
          <w:trHeight w:val="64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</w:tr>
      <w:tr>
        <w:trPr>
          <w:trHeight w:val="34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</w:tr>
      <w:tr>
        <w:trPr>
          <w:trHeight w:val="30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</w:t>
            </w:r>
          </w:p>
        </w:tc>
      </w:tr>
      <w:tr>
        <w:trPr>
          <w:trHeight w:val="6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</w:t>
            </w:r>
          </w:p>
        </w:tc>
      </w:tr>
      <w:tr>
        <w:trPr>
          <w:trHeight w:val="6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спорттық жарыстар өткiзу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</w:t>
            </w:r>
          </w:p>
        </w:tc>
      </w:tr>
      <w:tr>
        <w:trPr>
          <w:trHeight w:val="12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мүшелерiн дайындау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облыстық спорт жарыстарына қатысуы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</w:t>
            </w:r>
          </w:p>
        </w:tc>
      </w:tr>
      <w:tr>
        <w:trPr>
          <w:trHeight w:val="36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17921</w:t>
            </w:r>
          </w:p>
        </w:tc>
      </w:tr>
      <w:tr>
        <w:trPr>
          <w:trHeight w:val="6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17921</w:t>
            </w:r>
          </w:p>
        </w:tc>
      </w:tr>
      <w:tr>
        <w:trPr>
          <w:trHeight w:val="45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iстеуi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13201</w:t>
            </w:r>
          </w:p>
        </w:tc>
      </w:tr>
      <w:tr>
        <w:trPr>
          <w:trHeight w:val="64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4720</w:t>
            </w:r>
          </w:p>
        </w:tc>
      </w:tr>
      <w:tr>
        <w:trPr>
          <w:trHeight w:val="64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кеңiстiктi ұйымдастыру жөнiндегi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16035</w:t>
            </w:r>
          </w:p>
        </w:tc>
      </w:tr>
      <w:tr>
        <w:trPr>
          <w:trHeight w:val="64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4749</w:t>
            </w:r>
          </w:p>
        </w:tc>
      </w:tr>
      <w:tr>
        <w:trPr>
          <w:trHeight w:val="90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4749</w:t>
            </w:r>
          </w:p>
        </w:tc>
      </w:tr>
      <w:tr>
        <w:trPr>
          <w:trHeight w:val="6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6898</w:t>
            </w:r>
          </w:p>
        </w:tc>
      </w:tr>
      <w:tr>
        <w:trPr>
          <w:trHeight w:val="127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сенімділігін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6437</w:t>
            </w:r>
          </w:p>
        </w:tc>
      </w:tr>
      <w:tr>
        <w:trPr>
          <w:trHeight w:val="6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iске асыру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</w:p>
        </w:tc>
      </w:tr>
      <w:tr>
        <w:trPr>
          <w:trHeight w:val="60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4388</w:t>
            </w:r>
          </w:p>
        </w:tc>
      </w:tr>
      <w:tr>
        <w:trPr>
          <w:trHeight w:val="6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4388</w:t>
            </w:r>
          </w:p>
        </w:tc>
      </w:tr>
      <w:tr>
        <w:trPr>
          <w:trHeight w:val="9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47228</w:t>
            </w:r>
          </w:p>
        </w:tc>
      </w:tr>
      <w:tr>
        <w:trPr>
          <w:trHeight w:val="34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19254</w:t>
            </w:r>
          </w:p>
        </w:tc>
      </w:tr>
      <w:tr>
        <w:trPr>
          <w:trHeight w:val="64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3732</w:t>
            </w:r>
          </w:p>
        </w:tc>
      </w:tr>
      <w:tr>
        <w:trPr>
          <w:trHeight w:val="58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3732</w:t>
            </w:r>
          </w:p>
        </w:tc>
      </w:tr>
      <w:tr>
        <w:trPr>
          <w:trHeight w:val="66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бөлімі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6553</w:t>
            </w:r>
          </w:p>
        </w:tc>
      </w:tr>
      <w:tr>
        <w:trPr>
          <w:trHeight w:val="66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6553</w:t>
            </w:r>
          </w:p>
        </w:tc>
      </w:tr>
      <w:tr>
        <w:trPr>
          <w:trHeight w:val="5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8969</w:t>
            </w:r>
          </w:p>
        </w:tc>
      </w:tr>
      <w:tr>
        <w:trPr>
          <w:trHeight w:val="96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5357</w:t>
            </w:r>
          </w:p>
        </w:tc>
      </w:tr>
      <w:tr>
        <w:trPr>
          <w:trHeight w:val="60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жоюды ұйымдастыру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</w:t>
            </w:r>
          </w:p>
        </w:tc>
      </w:tr>
      <w:tr>
        <w:trPr>
          <w:trHeight w:val="90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 мен шикізаттың құнын иелеріне өтеу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64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іс-шараларды жүргізу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</w:t>
            </w:r>
          </w:p>
        </w:tc>
      </w:tr>
      <w:tr>
        <w:trPr>
          <w:trHeight w:val="3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7753</w:t>
            </w:r>
          </w:p>
        </w:tc>
      </w:tr>
      <w:tr>
        <w:trPr>
          <w:trHeight w:val="60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бөлімі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7753</w:t>
            </w:r>
          </w:p>
        </w:tc>
      </w:tr>
      <w:tr>
        <w:trPr>
          <w:trHeight w:val="9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қатынастарын реттеу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7753</w:t>
            </w:r>
          </w:p>
        </w:tc>
      </w:tr>
      <w:tr>
        <w:trPr>
          <w:trHeight w:val="9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мен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өзге де қызметтер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20220</w:t>
            </w:r>
          </w:p>
        </w:tc>
      </w:tr>
      <w:tr>
        <w:trPr>
          <w:trHeight w:val="6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20220</w:t>
            </w:r>
          </w:p>
        </w:tc>
      </w:tr>
      <w:tr>
        <w:trPr>
          <w:trHeight w:val="3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20220</w:t>
            </w:r>
          </w:p>
        </w:tc>
      </w:tr>
      <w:tr>
        <w:trPr>
          <w:trHeight w:val="60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14455</w:t>
            </w:r>
          </w:p>
        </w:tc>
      </w:tr>
      <w:tr>
        <w:trPr>
          <w:trHeight w:val="3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14455</w:t>
            </w:r>
          </w:p>
        </w:tc>
      </w:tr>
      <w:tr>
        <w:trPr>
          <w:trHeight w:val="6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8087</w:t>
            </w:r>
          </w:p>
        </w:tc>
      </w:tr>
      <w:tr>
        <w:trPr>
          <w:trHeight w:val="9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8087</w:t>
            </w:r>
          </w:p>
        </w:tc>
      </w:tr>
      <w:tr>
        <w:trPr>
          <w:trHeight w:val="66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 бөлімі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6368</w:t>
            </w:r>
          </w:p>
        </w:tc>
      </w:tr>
      <w:tr>
        <w:trPr>
          <w:trHeight w:val="9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6368</w:t>
            </w:r>
          </w:p>
        </w:tc>
      </w:tr>
      <w:tr>
        <w:trPr>
          <w:trHeight w:val="3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93882</w:t>
            </w:r>
          </w:p>
        </w:tc>
      </w:tr>
      <w:tr>
        <w:trPr>
          <w:trHeight w:val="3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93882</w:t>
            </w:r>
          </w:p>
        </w:tc>
      </w:tr>
      <w:tr>
        <w:trPr>
          <w:trHeight w:val="9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93882</w:t>
            </w:r>
          </w:p>
        </w:tc>
      </w:tr>
      <w:tr>
        <w:trPr>
          <w:trHeight w:val="6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93882</w:t>
            </w:r>
          </w:p>
        </w:tc>
      </w:tr>
      <w:tr>
        <w:trPr>
          <w:trHeight w:val="37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20678</w:t>
            </w:r>
          </w:p>
        </w:tc>
      </w:tr>
      <w:tr>
        <w:trPr>
          <w:trHeight w:val="6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қолдау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5858</w:t>
            </w:r>
          </w:p>
        </w:tc>
      </w:tr>
      <w:tr>
        <w:trPr>
          <w:trHeight w:val="58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бөлімі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5858</w:t>
            </w:r>
          </w:p>
        </w:tc>
      </w:tr>
      <w:tr>
        <w:trPr>
          <w:trHeight w:val="96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5858</w:t>
            </w:r>
          </w:p>
        </w:tc>
      </w:tr>
      <w:tr>
        <w:trPr>
          <w:trHeight w:val="37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14820</w:t>
            </w:r>
          </w:p>
        </w:tc>
      </w:tr>
      <w:tr>
        <w:trPr>
          <w:trHeight w:val="58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6887</w:t>
            </w:r>
          </w:p>
        </w:tc>
      </w:tr>
      <w:tr>
        <w:trPr>
          <w:trHeight w:val="6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органының резерві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6887</w:t>
            </w:r>
          </w:p>
        </w:tc>
      </w:tr>
      <w:tr>
        <w:trPr>
          <w:trHeight w:val="9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7933</w:t>
            </w:r>
          </w:p>
        </w:tc>
      </w:tr>
      <w:tr>
        <w:trPr>
          <w:trHeight w:val="12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6"/>
        <w:gridCol w:w="549"/>
        <w:gridCol w:w="844"/>
        <w:gridCol w:w="708"/>
        <w:gridCol w:w="8371"/>
        <w:gridCol w:w="2002"/>
      </w:tblGrid>
      <w:tr>
        <w:trPr>
          <w:trHeight w:val="4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4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 беру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9129</w:t>
            </w:r>
          </w:p>
        </w:tc>
      </w:tr>
      <w:tr>
        <w:trPr>
          <w:trHeight w:val="30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</w:p>
        </w:tc>
      </w:tr>
      <w:tr>
        <w:trPr>
          <w:trHeight w:val="9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және жануарлар дүниесін қорғау,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</w:p>
        </w:tc>
      </w:tr>
      <w:tr>
        <w:trPr>
          <w:trHeight w:val="30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</w:p>
        </w:tc>
      </w:tr>
      <w:tr>
        <w:trPr>
          <w:trHeight w:val="6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</w:p>
        </w:tc>
      </w:tr>
      <w:tr>
        <w:trPr>
          <w:trHeight w:val="6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асыруға берілетін бюджеттік кредиттер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</w:p>
        </w:tc>
      </w:tr>
      <w:tr>
        <w:trPr>
          <w:trHeight w:val="30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</w:t>
            </w:r>
          </w:p>
        </w:tc>
      </w:tr>
      <w:tr>
        <w:trPr>
          <w:trHeight w:val="30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</w:t>
            </w:r>
          </w:p>
        </w:tc>
      </w:tr>
      <w:tr>
        <w:trPr>
          <w:trHeight w:val="30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</w:t>
            </w:r>
          </w:p>
        </w:tc>
      </w:tr>
      <w:tr>
        <w:trPr>
          <w:trHeight w:val="6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</w:t>
            </w:r>
          </w:p>
        </w:tc>
      </w:tr>
      <w:tr>
        <w:trPr>
          <w:trHeight w:val="6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берілген бюджеттік кредиттерді өтеу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4"/>
        <w:gridCol w:w="565"/>
        <w:gridCol w:w="801"/>
        <w:gridCol w:w="840"/>
        <w:gridCol w:w="8404"/>
        <w:gridCol w:w="1946"/>
      </w:tblGrid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YI. Қаржы активтерiмен операциялар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"/>
        <w:gridCol w:w="588"/>
        <w:gridCol w:w="631"/>
        <w:gridCol w:w="650"/>
        <w:gridCol w:w="8747"/>
        <w:gridCol w:w="1974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Y. Бюджет тапшылығы (профициті)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-332769</w:t>
            </w:r>
          </w:p>
        </w:tc>
      </w:tr>
      <w:tr>
        <w:trPr>
          <w:trHeight w:val="61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YI.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(профицитiн пайдалану)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332769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334026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334026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334026</w:t>
            </w:r>
          </w:p>
        </w:tc>
      </w:tr>
      <w:tr>
        <w:trPr>
          <w:trHeight w:val="61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 алатын қарыздар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334026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</w:t>
            </w:r>
          </w:p>
        </w:tc>
      </w:tr>
      <w:tr>
        <w:trPr>
          <w:trHeight w:val="61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</w:t>
            </w:r>
          </w:p>
        </w:tc>
      </w:tr>
      <w:tr>
        <w:trPr>
          <w:trHeight w:val="64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алдындағы борышын өтеу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</w:t>
            </w:r>
          </w:p>
        </w:tc>
      </w:tr>
      <w:tr>
        <w:trPr>
          <w:trHeight w:val="61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"Қапшағай қаласының 2013-2015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Қапшағай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11-51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4-қосымша</w:t>
      </w:r>
    </w:p>
    <w:bookmarkEnd w:id="7"/>
    <w:bookmarkStart w:name="z2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жылға арналған қалалық бюджеттің атқарылуы барысында</w:t>
      </w:r>
      <w:r>
        <w:br/>
      </w:r>
      <w:r>
        <w:rPr>
          <w:rFonts w:ascii="Times New Roman"/>
          <w:b/>
          <w:i w:val="false"/>
          <w:color w:val="000000"/>
        </w:rPr>
        <w:t>
секвестрлеуге жатпайтын бюджеттік бағдарламалар тізбесі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0"/>
        <w:gridCol w:w="491"/>
        <w:gridCol w:w="691"/>
        <w:gridCol w:w="652"/>
        <w:gridCol w:w="10856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0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0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30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0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</w:tr>
      <w:tr>
        <w:trPr>
          <w:trHeight w:val="30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37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</w:tr>
      <w:tr>
        <w:trPr>
          <w:trHeight w:val="30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