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f6b40" w14:textId="91f6b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жылы Қапшағай қаласы бойынша қоғамдық жұмыстарды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Қапшағай қаласы әкімдігінің 2012 жылғы 10 ақпандағы N 42 қаулысы. Алматы облысының Әділет департаменті Қапшағай қаласының Әділет басқармасында 2012 жылы 28 ақпанда N 2-2-134 тіркелді. Қолданылу мерзімінің аяқталуына байланысты каулының күші жойылды - Алматы облысы Қапшағай қалалық әкімдігінің 2013 жылғы 22 ақпандағы N 106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Қолданылу мерзімінің аяқталуына байланысты каулының күші жойылды - Алматы облысы Қапшағай қалалық әкімдігінің 22.02.2013 </w:t>
      </w:r>
      <w:r>
        <w:rPr>
          <w:rFonts w:ascii="Times New Roman"/>
          <w:b w:val="false"/>
          <w:i w:val="false"/>
          <w:color w:val="ff0000"/>
          <w:sz w:val="28"/>
        </w:rPr>
        <w:t>N 106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31-бабы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13)-тармақшасына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"Халықты жұмыспен қамту туралы" Заңының 7-бабының </w:t>
      </w:r>
      <w:r>
        <w:rPr>
          <w:rFonts w:ascii="Times New Roman"/>
          <w:b w:val="false"/>
          <w:i w:val="false"/>
          <w:color w:val="000000"/>
          <w:sz w:val="28"/>
        </w:rPr>
        <w:t>5)-тармақшасына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20-бабына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2001 жылғы 19 маусымдағы "Халықты жұмыспен қамту туралы" Қазақстан Республикасының 2001 жылғы 23 қаңтардағы Заңын іске асыру жөніндегі шаралар туралы" N 836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қала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Қоғамдық жұмыстар ұсыныс пен сұранысқа сай айқындалып, жұмыссыздар үшін уақытша жұмыс орнын ашу жолымен ұйымдастырылсын.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Ұйымдардың тізбелері, қоғамдық жұмыстардың түрлері, көлемі мен нақты жағдайлары, қатысушылардың еңбегіне төленетін ақының мөлшері және оларды қаржыландыру көзі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Қапшағай қаласы әкімдігінің 2011 жылғы 01 наурыздағы "2011 жылы Қапшағай қаласы бойынша ақылы қоғамдық жұмыстар ұйымдастыру туралы" N 103, (Қапшағай қаласының Әділет басқармасында 2011 жылы 04 наурызда нормативтік құқықтық актілердің мемлекеттік тіркеу Тізілімінде 2-2-117 нөмірімен енгізілген, қалалық "Нұрлы Өлке" газетінің 2011 жылдың 4 наурыздағы N 10(128) санында жарияланған)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(әлеуметтік саланың мәселелеріне) жетекшілік ететін қала әкімінің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 әкімі                                 Н. Таубаев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Қапшағай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10 ақпандағы N 42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"2012 жылы Қапшағай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бойынша қоғамдық жұмыстар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ұйымдастыру туралы"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Ұйымдардың 2012 жылға арналған тізбелері, қоғамдық жұмыстардың</w:t>
      </w:r>
      <w:r>
        <w:br/>
      </w:r>
      <w:r>
        <w:rPr>
          <w:rFonts w:ascii="Times New Roman"/>
          <w:b/>
          <w:i w:val="false"/>
          <w:color w:val="000000"/>
        </w:rPr>
        <w:t>
түрлері, көлемі мен нақты жағдайлары, қатысушылардың еңбегіне</w:t>
      </w:r>
      <w:r>
        <w:br/>
      </w:r>
      <w:r>
        <w:rPr>
          <w:rFonts w:ascii="Times New Roman"/>
          <w:b/>
          <w:i w:val="false"/>
          <w:color w:val="000000"/>
        </w:rPr>
        <w:t>
төленетін ақының мөлшері және оларды қаржыландыру көзі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9"/>
        <w:gridCol w:w="2194"/>
        <w:gridCol w:w="2045"/>
        <w:gridCol w:w="3884"/>
        <w:gridCol w:w="2494"/>
        <w:gridCol w:w="2324"/>
      </w:tblGrid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тізбелері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Көлемі және нақты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жағдайлары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Қатысушы-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еңбегіне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төленетін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көзі 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4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Қапшағай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құқығын-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"Қапшағай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кәсіпорны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орындары мен бос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орындарын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пайдаланбай,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жұмыссыздарға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әдейі арналған;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уақыты режимінде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арналған; арнаулы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білімі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 уақытша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 жағдайында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икемді кесте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жасау (5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күндік толық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күні, 2 күн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белгіленуі); 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 жұмыс уақыты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режимімен (5-6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сағат);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жасауға ыңғайлы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болуы; 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сақталуы; 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ақының уақтылы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төленуі және 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басқа 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 мен нақты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келісім–шартта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анықталады;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сұрақтары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берушілермен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типтік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келісім-шарт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жасайды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мөлшерінде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</w:p>
        </w:tc>
      </w:tr>
      <w:tr>
        <w:trPr>
          <w:trHeight w:val="1422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Қапшағай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құқығын-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"Қапшағай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СуҚұбыры"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кәсіпорны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құрылғы-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кіштерін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алуға,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рәсімдеу,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нөмірлеу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орындары мен бос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орындарын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пайдаланбай,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жұмыссыздарға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әдейі арналған;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уақыты режимінде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арналған; арнаулы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білімі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 уақытша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орналастыру; қоғамдық жұмысты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 жағдайында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икемді кесте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жасау (5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күндік толық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күні, 2 күн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белгіленуі); 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 жұмыс уақыты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режимімен (5-6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сағат);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жасауға ыңғайлы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болуы; 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сақталуы; 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ақының уақтылы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төленуі және 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басқа 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жұмыстардың көлемі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нақты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жағдайлары келісім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–шартта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анықталады;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сұрақтары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берушілермен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орындау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типтік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келісім-шарт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жасайды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мөлшерінде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Қапшағай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құқығын-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"Қапшағай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кәсіпорны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рәсімдеу,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нөмірлеу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орындары мен бос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орындарын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пайдаланбай,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жұмыссыздарға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әдейі арналған;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уақыты режимінде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арналған; арнаулы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білімі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 уақытша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 жағдайында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икемді кесте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жасау (5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күндік толық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күні, 2 күн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белгіленуі); 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 жұмыс уақыты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режимімен (5-6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сағат);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жасауға ыңғайлы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болуы; 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қауіпсіздігінің сақталуы; 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ақының уақтылы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төленуі және 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басқа 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жұмыстардың көлемі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нақты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жағдайлары келісім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–шартта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анықталады;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сұрақтары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берушілермен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орындау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типтік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келісім-шарт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жасайды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мөлшерінде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"Қапшағай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көктемгі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-күзгі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рәсімдеу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барысын-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орындары мен бос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орындарын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пайдаланбай,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жұмыссыздарға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әдейі арналған;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уақыты режимінде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арналған; арнаулы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білімі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 уақытша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 жағдайында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икемді кесте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жасау (5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күндік толық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күні, 2 күн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белгіленуі); 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 жұмыс уақыты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режимімен (5-6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сағат);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жасауға ыңғайлы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болуы; 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сақталуы; 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ақының уақтылы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төленуі және 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басқа 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жұмыстардың көлемі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нақты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келісім–шартта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анықталады;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сұрақтары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берушілермен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орындау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типтік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келісім-шарт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жасайды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мөлшерінде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"Қапшағай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кітапха-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кітапха-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(құжат-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каталог-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іздеу)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орындары мен бос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орындарын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пайдаланбай,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жұмыссыздарға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әдейі арналған;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уақыты режимінде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арналған; арнаулы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білімі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 уақытша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 жағдайында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икемді кесте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жасау (5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күндік толық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күні, 2 күн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белгіленуі); 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 жұмыс уақыты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режимімен (5-6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сағат);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жасауға ыңғайлы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болуы; 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сақталуы; 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ақының уақтылы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төленуі және 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басқа 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жұмыстардың көлемі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нақты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келісім–шартта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анықталады;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сұрақтары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берушілермен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орындау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типтік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келісім-шарт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жасайды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мөлшерінде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Қапшағай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соты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рәсім-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деу, құжаттарды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нөмірлеу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орындары мен бос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орындарын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пайдаланбай,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жұмыссыздарға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әдейі арналған;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уақыты режимінде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арналған; арнаулы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білімі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 уақытша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 жағдайында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икемді кесте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жасау (5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күндік толық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күні, 2 күн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белгіленуі); 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 жұмыс уақыты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режимімен (5-6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сағат);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жасауға ыңғайлы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болуы; 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сақталуы; 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ақының уақтылы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төленуі және 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басқа 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жұмыстардың көлемі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нақты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келісім–шартта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анықталады;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сұрақтары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берушілермен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орындау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типтік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келісім-шарт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жасайды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мөлшерінде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Қапшағай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прокурату-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расы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дарын рәсімдеу,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нөмірлеу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орындары мен бос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орындарын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пайдаланбай,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жұмыссыздарға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әдейі арналған;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уақыты режимінде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арналған; арнаулы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білімі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 уақытша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 жағдайында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икемді кесте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жасау (5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күндік толық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күні, 2 күн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белгіленуі);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уақыты режимімен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(5-6 сағат);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жасауға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ыңғайлы болуы;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сақталуы; 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ақының уақтылы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төленуі және 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басқа 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 мен нақты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келісім–шартта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анықталады;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сұрақтары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берушілермен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келісім-шарт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жасайды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мөлшерінде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"Қапшағай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рәсімдеу,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нөмірлеу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орындары мен бос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орындарын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пайдаланбай,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жұмыссыздарға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әдейі арналған;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уақыты режимінде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арналған; арнаулы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білімі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 уақытша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 жағдайында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икемді кесте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жасау (5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күндік толық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күні, 2 күн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белгіленуі);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уақыты режимімен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(5-6 сағат);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жасауға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ыңғайлы болуы;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сақталуы; 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ақының уақтылы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төленуі және 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басқа 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 мен нақты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келісім–шартта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анықталады;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сұрақтары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берушілермен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келісім-шарт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жасайды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мөлшерінде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рәсімдеу,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нөмірлеу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орындары мен бос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орындарын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пайдаланбай,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жұмыссыздарға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әдейі арналған;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уақыты режимінде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арналған; арнаулы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білімі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 уақытша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 жағдайында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икемді кесте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жасау (5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күндік толық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күні, 2 күн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белгіленуі);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уақыты режимімен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(5-6 сағат);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жасауға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ыңғайлы болуы;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сақталуы; 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ақының уақтылы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төленуі және 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басқа 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 мен нақты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келісім–шартта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анықталады;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сұрақтары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берушілермен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келісім-шарт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жасайды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мөлшерінде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"Қапшағай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рәсімдеу,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нөмірлеу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орындары мен бос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орындарын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пайдаланбай,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жұмыссыздарға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әдейі арналған;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уақыты режимінде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арналған; арнаулы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білімі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 уақытша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 жағдайында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икемді кесте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жасау (5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күндік толық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күні, 2 күн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белгіленуі);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уақыты режимімен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(5-6 сағат);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жасауға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ыңғайлы болуы;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сақталуы; 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ақының уақтылы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төленуі және 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басқа 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 мен нақты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келісім–шартта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анықталады;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сұрақтары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берушілермен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келісім-шарт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жасайды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мөлшерінде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"Қапшағай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рәсімдеу,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нөмірлеу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орындары мен бос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орындарын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пайдаланбай,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жұмыссыздарға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әдейі арналған;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уақыты режимінде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арналған; арнаулы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білімі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 уақытша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 жағдайында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икемді кесте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жасау (5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күндік толық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күні, 2 күн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белгіленуі);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уақыты режимімен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(5-6 сағат);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жасауға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ыңғайлы болуы;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сақталуы; 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ақының уақтылы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төленуі және 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басқа 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 мен нақты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келісім–шартта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анықталады;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сұрақтары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берушілермен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келісім-шарт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жасайды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мөлшерінде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"Қапшағай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кәсіпорны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рәсімдеу,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нөмірлеу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орындары мен бос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орындарын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пайдаланбай,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жұмыссыздарға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әдейі арналған;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уақыты режимінде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арналған; арнаулы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білімі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 уақытша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 жағдайында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икемді кесте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жасау (5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күндік толық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күні, 2 күн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белгіленуі);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уақыты режимімен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(5-6 сағат);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жасауға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ыңғайлы болуы;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сақталуы; 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ақының уақтылы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төленуі және 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басқа 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 мен нақты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келісім–шартта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анықталады;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сұрақтары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берушілермен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келісім-шарт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жасайды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Республика-сының заңында белгіленген айлық жалақының ең төменгі мөлшерінде 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есебінен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"Қапшағай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аурухана-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қазынашы-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кәсіпорны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рәсімдеу,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нөмірлеу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орындары мен бос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орындарын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пайдаланбай,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жұмыссыздарға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әдейі арналған;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уақыты режимінде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арналған; арнаулы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білімі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 уақытша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 жағдайында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икемді кесте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жасау (5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күндік толық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күні, 2 күн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белгіленуі);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уақыты режимімен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(5-6 сағат);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жасауға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ыңғайлы болуы;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сақталуы; 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ақының уақтылы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төленуі және 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басқа 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 мен нақты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келісім–шартта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анықталады;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сұрақтары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берушілермен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келісім-шарт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жасайды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мөлшерінде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Қапшағай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рәсімдеу,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нөмірлеу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орындары мен бос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орындарын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пайдаланбай,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жұмыссыздарға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әдейі арналған;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уақыты режимінде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арналған; арнаулы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білімі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 уақытша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 жағдайында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икемді кесте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жасау (5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күндік толық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күні, 2 күн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белгіленуі);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уақыты режимімен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(5-6 сағат);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жасауға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ыңғайлы болуы;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сақталуы; 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ақының уақтылы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төленуі және 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басқа 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 мен нақты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келісім–шартта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анықталады;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сұрақтары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берушілермен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келісім-шарт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жасайды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мөлшерінде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</w:p>
        </w:tc>
      </w:tr>
      <w:tr>
        <w:trPr>
          <w:trHeight w:val="436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"Қапшағай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-эпидемио-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қадағалау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өңдеуге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хабарлан-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тарату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орындары мен бос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орындарын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пайдаланбай,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жұмыссыздарға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әдейі арналған;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уақыты режимінде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арналған; арнаулы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білімі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 уақытша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 жағдайында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икемді кесте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жасау (5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күндік толық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күні, 2 күн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белгіленуі);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уақыты режимімен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(5-6 сағат);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жасауға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ыңғайлы болуы;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сақталуы; 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ақының уақтылы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төленуі және 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басқа 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 мен нақты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келісім–шартта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анықталады;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сұрақтары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берушілермен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келісім-шарт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жасайды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мөлшерінде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мәлімет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толтыру-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тазалауға,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тиеу-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рына, 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сына қол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жетімсіз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дегі 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беттерін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батпақтан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шөп шабу,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шетін-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дегі,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баурай-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ларында-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ғы, бағыт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өзгерте-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қиықтар-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бұталарды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шауып,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көшелер-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сыпыру,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суғару,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жиектерін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әктеу.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орындары мен бос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орындарын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пайдаланбай,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жұмыссыздарға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әдейі арналған;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уақыты режимінде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арналған; арнаулы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білімі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 уақытша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 жағдайында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икемді кесте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жасау (5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күндік толық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күні, 2 күн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белгіленуі);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уақыты режимімен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(5-6 сағат);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жасауға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ыңғайлы болуы;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сақталуы; 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ақының уақтылы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төленуі және 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басқа 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 мен нақты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келісім–шартта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анықталады;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сұрақтары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берушілермен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келісім-шарт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жасайды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мөлшерінде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орталығы-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Қапшағай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бөлімшесі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өңдеуге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алушылар-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рына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жапсыру,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алушылар-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(мекен-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аралау.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орындары мен бос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орындарын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пайдаланбай,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жұмыссыздарға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әдейі арналған;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уақыты режимінде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арналған; арнаулы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білімі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 уақытша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 жағдайында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икемді кесте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жасау (5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күндік толық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күні, 2 күн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белгіленуі);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уақыты режимімен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(5-6 сағат);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жасауға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ыңғайлы болуы;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сақталуы; 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ақының уақтылы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төленуі және 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басқа 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 мен нақты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келісім–шартта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анықталады;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сұрақтары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берушілермен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келісім-шарт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жасайды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мөлшерінде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Қапшағай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полиция-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рәсімдеу,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нөмірлеу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орындары мен бос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орындарын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пайдаланбай,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жұмыссыздарға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әдейі арналған;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уақыты режимінде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арналған; арнаулы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білімі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 уақытша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 жағдайында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икемді кесте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жасау (5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күндік толық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күні, 2 күн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белгіленуі);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уақыты режимімен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(5-6 сағат);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жасауға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ыңғайлы болуы;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сақталуы; 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ақының уақтылы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төленуі және 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басқа 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 мен нақты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келісім–шартта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анықталады;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сұрақтары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берушілермен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келісім-шарт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жасайды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мөлшерінде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Қапшағай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рәсімдеу,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нөмірлеу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орындары мен бос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орындарын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пайдаланбай,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жұмыссыздарға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әдейі арналған;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уақыты режимінде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арналған; арнаулы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білімі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 уақытша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 жағдайында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икемді кесте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жасау (5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күндік толық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күні, 2 күн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белгіленуі);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уақыты режимімен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(5-6 сағат);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жасауға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ыңғайлы болуы;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сақталуы; 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ақының уақтылы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төленуі және 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басқа 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 мен нақты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келісім–шартта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анықталады;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сұрақтары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берушілермен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келісім-шарт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жасайды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мөлшерінде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"НұрОтан"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Демократия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Партиясы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бірлестігі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Қапшағай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филиалы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рәсімдеу,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нөмірлеу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орындары мен бос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орындарын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пайдаланбай,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жұмыссыздарға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әдейі арналған;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уақыты режимінде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арналған; арнаулы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білімі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 уақытша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 жағдайында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икемді кесте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жасау (5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күндік толық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күні, 2 күн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белгіленуі);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уақыты режимімен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(5-6 сағат);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жасауға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ыңғайлы болуы;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сақталуы; 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ақының уақтылы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төленуі және 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басқа 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 мен нақты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келісім–шартта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анықталады;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сұрақтары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берушілермен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келісім-шарт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жасайды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мөлшерінде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Қапшағай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рәсімдеу,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нөмірлеу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орындары мен бос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орындарын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пайдаланбай,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жұмыссыздарға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әдейі арналған;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уақыты режимінде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арналған; арнаулы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білімі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 уақытша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 жағдайында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икемді кесте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жасау (5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күндік толық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күні, 2 күн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белгіленуі);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уақыты режимімен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(5-6 сағат);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жасауға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ыңғайлы болуы;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сақталуы; 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ақының уақтылы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төленуі және 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басқа 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 мен нақты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келісім–шартта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анықталады;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сұрақтары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берушілермен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келісім-шарт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жасайды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мөлшерінде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"Асыл-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Қапшағай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аймағының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әйелдер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қауымдас-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тығы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зорлық-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зомбылық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әйелдерге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моральдық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-психоло-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ағартушы-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әйелдерге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мүдделе-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мәселе-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тастықты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жан-жақты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нығайтуға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орындары мен бос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орындарын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пайдаланбай,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жұмыссыздарға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әдейі арналған;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уақыты режимінде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арналған; арнаулы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білімі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 уақытша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 жағдайында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икемді кесте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жасау (5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күндік толық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күні, 2 күн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белгіленуі);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уақыты режимімен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(5-6 сағат);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жасауға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ыңғайлы болуы;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сақталуы; 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ақының уақтылы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төленуі және 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басқа 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 мен нақты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келісім–шартта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анықталады;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сұрақтары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берушілермен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келісім-шарт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жасайды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мөлшерінде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Қапшағай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филиалы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рәсімдеу,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нөмірлеу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орындары мен бос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орындарын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пайдаланбай,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жұмыссыздарға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әдейі арналған;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уақыты режимінде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арналған; арнаулы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білімі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 уақытша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 жағдайында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икемді кесте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жасау (5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күндік толық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күні, 2 күн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белгіленуі);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уақыты режимімен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(5-6 сағат);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жасауға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ыңғайлы болуы;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сақталуы; 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ақының уақтылы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төленуі және 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басқа 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 мен нақты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келісім–шартта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анықталады;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сұрақтары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берушілермен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келісім-шарт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жасайды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 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мөлшерінде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Шеңгелді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мәлімет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толтыру-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тиеу-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рына, 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сына қол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жетімсіз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дегі 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беттерін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батпақтан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шөп шабу,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шетін-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дегі,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баурай-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ларында-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ғы, бағыт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өзгерте-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қиықтар-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бұталарды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шауып,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көшелер-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сыпыру,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суғару,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жиектерін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әктеу.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орындары мен бос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орындарын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пайдаланбай,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жұмыссыздарға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әдейі арналған;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уақыты режимінде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қызметкерлерге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арналған; арнаулы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білімі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 уақытша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 жағдайында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икемді кесте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жасау (5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күндік толық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күні, 2 күн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белгіленуі);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уақыты режимімен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(5-6 сағат);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жасауға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ыңғайлы болуы;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сақталуы; 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ақының уақтылы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төленуі және 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басқа 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 мен нақты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келісім–шартта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анықталады;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сұрақтары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берушілермен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келісім-шарт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жасайды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Республика-сының заңында белгіленген айлық жалақының ең төменгі мөлшерінде 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есебінен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