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0800" w14:textId="94a0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"Талдықорған қаласының 2012-2014 жылдарға арналған бюджеті туралы" N 320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2012 жылғы 02 қарашадағы N 85 шешімі. Алматы облысының Әділет департаментінде 2012 жылы 15 қарашада N 2188 тіркелді. Күші жойылды - Алматы облысы Талдықорған қалалық мәслихатының 2013 жылғы 05 маусымдағы № 131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05.06.2013 № 131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қалалық мәслихатының 2011 жылғы 21 желтоқсандағы "Талдықорған қаласының 2012-2014 жылдарға арналған бюджеті туралы" N 320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желтоқсанында Талдықорған қаласының Әділет басқармасында нормативтік құқықтық актілердің мемлекеттік тіркеу Тізілімінде 2-1-153 нөмірімен енгізілген, 2012 жылғы 13 қаңтардағы N 2 "Талдықорған" газетінде жарияланған), Талдықорған қалалық мәслихатының 2012 жылғы 17 ақпандағы "2011 жылғы 21 желтоқсандағы "Талдықорған қаласының 2012-2014 жылдарға арналған бюджеті туралы" N 320 шешіміне өзгерістер енгізу туралы" N 20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ақпанында Талдықорған қаласының Әділет басқармасында нормативтік құқықтық актілердің мемлекеттік тіркеу Тізілімінде 2-1-154 нөмірімен енгізілген, 2012 жылғы 8 наурыздағы N 10 "Талдықорған" газетінде жарияланған), Талдықорған қалалық мәслихатының 2012 жылғы 10 сәуірдегі "2011 жылғы 21 желтоқсандағы "Талдықорған қаласының 2012-2014 жылдарға арналған бюджеті туралы" N 320 шешіміне өзгерістер енгізу туралы" N 38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 Талдықорған қаласының Әділет басқармасында нормативтік құқықтық актілердің мемлекеттік тіркеу Тізілімінде 2-1-161 нөмірімен енгізілген, 2012 жылғы 27 сәуірдегі N 17 "Талдықорған" газетінде жарияланған), Талдықорған қалалық мәслихатының 2012 жылғы 13 маусымдағы "2011 жылғы 21 желтоқсандағы "Талдықорған қаласының 2012-2014 жылдарға арналған бюджеті туралы" N 320 шешіміне өзгерістер енгізу туралы" N 50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 Талдықорған қаласының Әділет басқармасында нормативтік құқықтық актілердің мемлекеттік тіркеу Тізілімінде 2-1-166 нөмірімен енгізілген, 2012 жылғы 29 маусымдағы N 26 "Талдықорған" газетінде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, Талдықорған қалалық мәслихатының 2012 жылғы 6 қыркүйектегі "2011 жылғы 21 желтоқсандағы "Талдықорған қаласының 2012-2014 жылдарға арналған бюджеті туралы" N 320 шешіміне өзгерістер енгізу туралы" N 72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қыркүйекте Талдықорған қаласының Әділет басқармасында нормативтік құқықтық актілердің мемлекеттік тіркеу Тізілімінде 2118 нөмірімен енгізілген, 2012 жылғы 28 қыркүйектегі N 39 "Талдықорған"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1)"Кірістер" "15572928" саны "15997799"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"1000112" саны "964348"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түсiмдер" "93124" саны "109907"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"105645" саны "124626"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"14374047" саны "14798918"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2)"шығындар" "15986137" саны "16281076"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3)"таза бюджеттік кредиттеу" "407094" саны "307094"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4)"қаржы активтерімен жасалатын операциялар бойынша сальдо" "78563" саны "208495"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5)"бюджеттің тапшылығы (профициті)" "-898866" саны "-798866"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6)"бюджеттің тапшылығын қаржыландыру (профицитті пайдалану)" "898866" саны "798866"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7)"қарыздар түсімі" "1024136" саны "924136"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"8514" саны "6810"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"Экономика, қаржы мәселелері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13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Мәженов Қайрат Рысханұлы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қараша 2012 жыл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 қарашадағы "2011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429"/>
        <w:gridCol w:w="527"/>
        <w:gridCol w:w="9562"/>
        <w:gridCol w:w="215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15997799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964348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633818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266146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94018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273504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152674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28946</w:t>
            </w:r>
          </w:p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</w:t>
            </w:r>
          </w:p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87546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24239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177853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177853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109907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</w:t>
            </w:r>
          </w:p>
        </w:tc>
      </w:tr>
      <w:tr>
        <w:trPr>
          <w:trHeight w:val="10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қызметтердi) өткiзуiнен түсетiн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мекемелердiң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қызметтердi) өткiзуiнен түсетiн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12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16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50997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50997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124626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86287</w:t>
            </w:r>
          </w:p>
        </w:tc>
      </w:tr>
      <w:tr>
        <w:trPr>
          <w:trHeight w:val="7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86287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38339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14798918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14798918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14798918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45"/>
        <w:gridCol w:w="744"/>
        <w:gridCol w:w="783"/>
        <w:gridCol w:w="8481"/>
        <w:gridCol w:w="217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сома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16281076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216002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160712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36339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10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жекешелендiруден кейiнгi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1152337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1148953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1148953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1148953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4606417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754491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754491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745149</w:t>
            </w:r>
          </w:p>
        </w:tc>
      </w:tr>
      <w:tr>
        <w:trPr>
          <w:trHeight w:val="21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3040338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3037428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2815549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бiлiм беру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137121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19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811588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676020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мекемелерiнде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жүйесiн ақпараттандыру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өткiзу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жетiм баланы (жетiм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күтiп-ұстауға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501990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135568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732964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678708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477387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көмегiн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45987</w:t>
            </w:r>
          </w:p>
        </w:tc>
      </w:tr>
      <w:tr>
        <w:trPr>
          <w:trHeight w:val="10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73026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Белгiленген тұрғылықты жерi жоқ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бейiмдеу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83492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201321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өкiлдiк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бiлiм беру ұйымдарының күндiзгi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нысанында бiлiм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тәрбиеленушiлердi қоғамдық көлiкте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жеңiлдiкпен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түрiнде әлеуметтiк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201321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7304993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3943056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273935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шығару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236905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3651581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1502425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1532674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616482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1147890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931627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157733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591922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2214047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2214047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314076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124641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26945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1748385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100003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194168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бөлiмi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өңiрлiк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бөлiмi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</w:t>
            </w:r>
          </w:p>
        </w:tc>
      </w:tr>
      <w:tr>
        <w:trPr>
          <w:trHeight w:val="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бөлiмi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объектiлерiн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1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45162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45162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104554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104554</w:t>
            </w:r>
          </w:p>
        </w:tc>
      </w:tr>
      <w:tr>
        <w:trPr>
          <w:trHeight w:val="1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23941</w:t>
            </w:r>
          </w:p>
        </w:tc>
      </w:tr>
      <w:tr>
        <w:trPr>
          <w:trHeight w:val="1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66142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1376851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1347341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1347341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311909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1035432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167274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152765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негiздемелерiн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әзiрлеу және оған сараптама жүргiзу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44"/>
        <w:gridCol w:w="668"/>
        <w:gridCol w:w="688"/>
        <w:gridCol w:w="8460"/>
        <w:gridCol w:w="213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7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11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жүргізуге арналған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46"/>
        <w:gridCol w:w="625"/>
        <w:gridCol w:w="9227"/>
        <w:gridCol w:w="209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44"/>
        <w:gridCol w:w="649"/>
        <w:gridCol w:w="707"/>
        <w:gridCol w:w="8515"/>
        <w:gridCol w:w="211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178495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178495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66"/>
        <w:gridCol w:w="585"/>
        <w:gridCol w:w="9314"/>
        <w:gridCol w:w="210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V.Бюджеттің тапшылығы (профициті)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-798866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924136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924136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924136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44"/>
        <w:gridCol w:w="708"/>
        <w:gridCol w:w="650"/>
        <w:gridCol w:w="8491"/>
        <w:gridCol w:w="210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 қарашадағы "2011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ағымды және дамуға бөлінуімен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0"/>
        <w:gridCol w:w="2150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</w:tr>
      <w:tr>
        <w:trPr>
          <w:trHeight w:val="72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1486702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57413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107189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1481877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 (құрылыс бөлімі)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201263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 (Тұрғын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565732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3900176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несиелер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924496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бюджетінің барлығы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4824672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ұстау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868052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Химия, физика, биология кабинеттерін жабдықтау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 асыру (балабақшалар)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359303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бағдарламасын іске асыру (мектептер)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ұстау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2360774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 әлеуметтік көмек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алдын-алу және жою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77444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(скважиналарды тексеру)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округтерге қызметтік автокөлік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(Жоғарғы оқу орындарында оқуға облыс әкімінің гранты)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 (жастар тәжірибесі)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 (еңбек ақыны қаржыландыру)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Техникалық-экономикалық негiздемелерiн әзiрлеу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 төлемдері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 ұлғайту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45987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энергиясын есептеу құрылғысын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4187807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6710935</w:t>
            </w:r>
          </w:p>
        </w:tc>
      </w:tr>
      <w:tr>
        <w:trPr>
          <w:trHeight w:val="360" w:hRule="atLeast"/>
        </w:trPr>
        <w:tc>
          <w:tcPr>
            <w:tcW w:w="10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 және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жиыны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