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0013" w14:textId="8a4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10 сәуірдегі N 38 шешімі. Алматы облысының Әділет департаменті Талдықорған қаласының Әділет басқармасында 2012 жылы 19 сәуірде N 2-1-161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нормативтік құқықтық актілерді мемлекеттік тіркеу Тізілімінде 2-1-153 нөмірімен енгізілген, 2012 жылғы 13 қаңтардағы N 2 "Талдықорған" газетінде жарияланған), Талдықорған қалалық мәслихатының 2012 жылғы 17 ақпандағы "2011 жылғы 21 желтоқсандағы "Талдықорған қаласының 2012-2014 жылдарға арналған бюджеті туралы" N 320 шешіміне өзгерістер енгізу туралы" N 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2-1-154 нөмірімен енгізілген, 2012 жылғы 8 наурыздағы N 10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"12408682" саны "14108417"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"1013131" саны "1000802"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"65700" саны "78029"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"11225101" саны "12924836"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"12851751" саны "14551487"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"411948" саны "407094"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"-937080" саны "-932227"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"937080" саны "932227"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"қарыздар түсімі" "1016747" саны "1011893"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мәслихат аппаратының жетекшісі Қауысбеков Владимир Оналбайұлына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6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Ахажан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сәуір 2012 жыл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10 сәуірдегі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30"/>
        <w:gridCol w:w="629"/>
        <w:gridCol w:w="9230"/>
        <w:gridCol w:w="22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14108417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1000802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648386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268646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158861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87507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193555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193555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қызметтердi) өткiзуiнен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0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7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9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7"/>
        <w:gridCol w:w="651"/>
        <w:gridCol w:w="671"/>
        <w:gridCol w:w="8445"/>
        <w:gridCol w:w="21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сома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14551487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163213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19914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жекешелендiруден кейiнгi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4269202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805565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796223</w:t>
            </w:r>
          </w:p>
        </w:tc>
      </w:tr>
      <w:tr>
        <w:trPr>
          <w:trHeight w:val="13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3214524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2974705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151977</w:t>
            </w:r>
          </w:p>
        </w:tc>
      </w:tr>
      <w:tr>
        <w:trPr>
          <w:trHeight w:val="17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7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656316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505219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</w:t>
            </w:r>
          </w:p>
        </w:tc>
      </w:tr>
      <w:tr>
        <w:trPr>
          <w:trHeight w:val="17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7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6427887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3489847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85872</w:t>
            </w:r>
          </w:p>
        </w:tc>
      </w:tr>
      <w:tr>
        <w:trPr>
          <w:trHeight w:val="14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3387540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1404898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1088051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803656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155888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475522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284395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1849989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1849989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1396685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184694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14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14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53021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1338931</w:t>
            </w:r>
          </w:p>
        </w:tc>
      </w:tr>
      <w:tr>
        <w:trPr>
          <w:trHeight w:val="13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1338931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1056739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123378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8"/>
        <w:gridCol w:w="671"/>
        <w:gridCol w:w="691"/>
        <w:gridCol w:w="8408"/>
        <w:gridCol w:w="21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630"/>
        <w:gridCol w:w="9192"/>
        <w:gridCol w:w="21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49"/>
        <w:gridCol w:w="652"/>
        <w:gridCol w:w="711"/>
        <w:gridCol w:w="8540"/>
        <w:gridCol w:w="207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1"/>
        <w:gridCol w:w="591"/>
        <w:gridCol w:w="9320"/>
        <w:gridCol w:w="208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-932227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932227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1011893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51"/>
        <w:gridCol w:w="712"/>
        <w:gridCol w:w="652"/>
        <w:gridCol w:w="8550"/>
        <w:gridCol w:w="20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10 сәуірдегі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3"/>
        <w:gridCol w:w="1912"/>
        <w:gridCol w:w="1793"/>
        <w:gridCol w:w="185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36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1002220</w:t>
            </w:r>
          </w:p>
        </w:tc>
      </w:tr>
      <w:tr>
        <w:trPr>
          <w:trHeight w:val="39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1069859</w:t>
            </w:r>
          </w:p>
        </w:tc>
      </w:tr>
      <w:tr>
        <w:trPr>
          <w:trHeight w:val="72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 бөлімі)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(Тұрғын үй-коммуналдық шаруашылық)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7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трансферттерінің жиыны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1366777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2272079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7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3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(балабақшалар)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284540</w:t>
            </w:r>
          </w:p>
        </w:tc>
      </w:tr>
      <w:tr>
        <w:trPr>
          <w:trHeight w:val="75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(мектептер)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9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3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оқу орындарында оқуға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гранты)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79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76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 қаржыландыру)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75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негiздемелерiн әзiрлеу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</w:t>
            </w:r>
          </w:p>
        </w:tc>
      </w:tr>
      <w:tr>
        <w:trPr>
          <w:trHeight w:val="78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7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78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80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2004301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570744</w:t>
            </w:r>
          </w:p>
        </w:tc>
      </w:tr>
      <w:tr>
        <w:trPr>
          <w:trHeight w:val="40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2842823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10 сәуірдегі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бөлінуімен бірге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(бағдарламаларды) іске асыруға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бағдарламасының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653"/>
        <w:gridCol w:w="693"/>
        <w:gridCol w:w="10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