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29f2c" w14:textId="be29f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тауарын өндірушілерге 2012 жылға арналған су беру жөніндегі субсидия көлемін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әкімінің 2012 жылғы 16 қазандағы N 11-10 шешімі. Алматы облысының Әділет департаментінде 2012 жылы 22 қазанда N 2151 тіркелді. Қолданылу мерзімінің аяқталуына байланысты шешімнің күші жойылды - Алматы облысы мәслихатының 2013 жылғы 04 наурыздағы N 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Ескерту.Қолданылу мерзімінің аяқталуына байланысты шешімнің күші жойылды - Алматы облысы мәслихатының 04.03.2013 </w:t>
      </w:r>
      <w:r>
        <w:rPr>
          <w:rFonts w:ascii="Times New Roman"/>
          <w:b w:val="false"/>
          <w:i w:val="false"/>
          <w:color w:val="ff0000"/>
          <w:sz w:val="28"/>
        </w:rPr>
        <w:t>N 3-3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2006 жылғы 4 сәуірдегі N 237 қаулысымен бекітілген "Ауыл шаруашылығы тауарын өндірушілерге су беру жөніндегі қызметтердің құнын субсидиялау" ережесінің 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Ауыл шаруашылығы тауарын өндірушілерге 2012 жылға арналған су беру жөніндегі субсидия көлемдері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Жергілікті бюджеттен субсидиялауды "Алматы облысының ауыл шаруашылығы басқармасы" (Б.Б.Әлиев) мемлекеттік мекемесі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облыс әкімінің орынбасары Т. Досымбековке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 әкімі                                А. Мұсаханов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әкімінің 2012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 қазандағы "Ауыл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тауарын өндірушілерге 2012 жылға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су беру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субсидия көлемін айқындау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N 11-10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шаруашылығы тауарын өндірушілерге 2012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суармалы суды беру жөніндегі қызметтердің құнын субсидиялау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4082"/>
        <w:gridCol w:w="3917"/>
        <w:gridCol w:w="4228"/>
      </w:tblGrid>
      <w:tr>
        <w:trPr>
          <w:trHeight w:val="6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пп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атаулары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Берілетін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көлемі, млн м3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субсидия көлемі,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8,27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Алакөл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28,05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519,0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Еңбекшіқазақ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86,96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Ескелді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1,89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102,26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102 121,9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Қаратал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140,9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945,14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174,8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Сарқан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66,7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26,7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706,6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Қапшағай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62,1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309668,5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562,29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бойынша,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1218,57</w:t>
            </w:r>
          </w:p>
        </w:tc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466662,0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