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5ba0c" w14:textId="8e5ba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облыстық мәслихатының 2011 жылғы 7 желтоқсандағы "Алматы облысының 2012-2014 жылдарға арналған облыстық бюджеті туралы" N 53-296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2012 жылғы 08 ақпандағы N 2-12 шешімі. Алматы облысының Әділет департаментінде 2012 жылы 17 ақпанда 2085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2008 жылғы 04 желтоқсандағы Бюджет кодексінің 44–бабының </w:t>
      </w:r>
      <w:r>
        <w:rPr>
          <w:rFonts w:ascii="Times New Roman"/>
          <w:b w:val="false"/>
          <w:i w:val="false"/>
          <w:color w:val="000000"/>
          <w:sz w:val="28"/>
        </w:rPr>
        <w:t>7–тармағына</w:t>
      </w:r>
      <w:r>
        <w:rPr>
          <w:rFonts w:ascii="Times New Roman"/>
          <w:b w:val="false"/>
          <w:i w:val="false"/>
          <w:color w:val="000000"/>
          <w:sz w:val="28"/>
        </w:rPr>
        <w:t>, 104–бабының </w:t>
      </w:r>
      <w:r>
        <w:rPr>
          <w:rFonts w:ascii="Times New Roman"/>
          <w:b w:val="false"/>
          <w:i w:val="false"/>
          <w:color w:val="000000"/>
          <w:sz w:val="28"/>
        </w:rPr>
        <w:t>5–тармағына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108–бабының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1–тармағына сәйкес, Алматы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Алматы облыстық мәслихаттың 2011 жылғы 7 желтоқсандағы "Алматы облысының 2012-2014 жылдарға арналған облыстық бюджеті туралы" N 53-296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13 желтоқсандағы нормативтік құқықтық актілерді мемлекеттік тіркеу Тізілімінде 2081 нөмірімен енгізілген, 2012 жылғы 12 қаңтардағы N 5-6 "Огни Алатау" және 2012 жылғы 12 қаңтардағы N 5-6 "Жетісу" газеттерінде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"199177784" саны "200818239"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түсімдер" "25239" саны "25258"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 бойынша" "180475038" саны "182115474"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"аудандық (қалалық) бюджеттерден бюджеттік алымдар – 23249181 мың теңге;" жолынан кейін "нысаналы пайдаланылмаған (толық пайдаланылмаған) трансферттерді қайтару – 358832 мың теңге" деген жолмен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"республикалық бюджеттен түсетін трансферттер – барлығы" "55809184" саны "158507461"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"29802249" саны "29804730"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"дамытуға арналған нысаналы трансферттер" "23540821" саны "24819944"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"денсаулық сақтау объектілерін сейсмикасын күшейтуге – 228132 мың теңге;" жолынан кейін "елді мекендерді сумен жабдықтау жүйесін дамытуға – 1281604 мың теңге" деген жолмен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"197665284" саны "205319145"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"таза бюджеттік несиелендірулер" "3666114" саны "1863420"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несиелер" "3666114" саны "2466871"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кредиттерді өтеу" "51055" саны "603451"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"қаржылық активтермен операциялар бойынша сальдо" "312500" саны "1188100"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"қаржылық активтерді сатып алу" "312500" саны "1188100"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"бюджет тапшылығы" "-2415059" саны "-7552426"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"бюджет тапшылығын қаржыландыру" "2 415 059" саны "7 552 426"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"7403531" саны "7419167"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"1918050" саны "1933686"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"656214" саны "721069"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"621027" саны "685882"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"облыс әкімі гранттарын төлеуге – 113 368 мың теңге" жолынан кейін "; "естелік даталарға біржолғы төлемдерге – 64 855 мың теңге." деген жолмен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20-тармақтағы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"10563640" саны "10833903"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21-тармақтағы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"7326759" саны "7650576"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"1681148" саны "1895909"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22-тармақтағы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"5350479" саны "6899122"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23-тармақтағы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"3000255" саны "3292670"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24-тармақтағы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"493596" саны "621721"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25-тармақтағы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"664000" саны "664757"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29-тармақтағы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"393900" саны "301500"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6-қосымшасы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13-қосымшасы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7-қосымшасына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15-қосымшасы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8-қосымшасына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16-қосымшасы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9-қосымшасына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17-қосымшасы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10-қосымшасына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18-қосымшасы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22-қосымшасы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Осы шешім 2012 жылғы 1 қаңтардан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А. Мәмбеталиев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С. Бескемпіров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                      Нафиса Төлекқызы Сатыбалдина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8 ақпан</w:t>
      </w:r>
    </w:p>
    <w:bookmarkStart w:name="z3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8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2-12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3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Алматы облысының 2012 жылға арналған облыстық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13"/>
        <w:gridCol w:w="473"/>
        <w:gridCol w:w="9753"/>
        <w:gridCol w:w="203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200818239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18672507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10035283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10035283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7797470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7797470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839754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түсiмдер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839754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25258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14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25239</w:t>
            </w:r>
          </w:p>
        </w:tc>
      </w:tr>
      <w:tr>
        <w:trPr>
          <w:trHeight w:val="17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25239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182115474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23608013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23608013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158507461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158507461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53"/>
        <w:gridCol w:w="653"/>
        <w:gridCol w:w="653"/>
        <w:gridCol w:w="8973"/>
        <w:gridCol w:w="20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205319145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2161583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1791479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қызметтер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1559345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1213398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97497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248450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184364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бойынша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163174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207044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207044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116497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беруді ұйымдастыру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талондарды өткізуден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сомаларды толық жиналуын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72824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163060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163060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қалыптастыру мен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161670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427750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23383</w:t>
            </w:r>
          </w:p>
        </w:tc>
      </w:tr>
      <w:tr>
        <w:trPr>
          <w:trHeight w:val="9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қорғаныс, авариялар мен дүлей зілзалалардың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23383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ауқымдағы аумақтық қорғанысы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13614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404367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қорғаныс, авариялар мен дүлей зілзалалардың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404367</w:t>
            </w:r>
          </w:p>
        </w:tc>
      </w:tr>
      <w:tr>
        <w:trPr>
          <w:trHeight w:val="12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 дайындығы,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қорғаныс, авариялар мен дүлей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апаттардың алдын алуды және жоюды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34355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29956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221527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117893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6858286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6858286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ішкі істер органы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6738552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қауіпсіздікті сақтауды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5650497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көтермелеу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847646</w:t>
            </w:r>
          </w:p>
        </w:tc>
      </w:tr>
      <w:tr>
        <w:trPr>
          <w:trHeight w:val="9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есебiнен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қауіпсіздігін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20296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орналастыру қызметтері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70745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көші-қон полициясының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штаттық санын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 және ұстау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144172</w:t>
            </w:r>
          </w:p>
        </w:tc>
      </w:tr>
      <w:tr>
        <w:trPr>
          <w:trHeight w:val="15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оралмандарды 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орталығын және оралмандарды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 мен біріктіру орталығын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119734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119734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40471609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4536395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4536395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тапсырыстарын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 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2875659</w:t>
            </w:r>
          </w:p>
        </w:tc>
      </w:tr>
      <w:tr>
        <w:trPr>
          <w:trHeight w:val="15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аудандық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қалаларға)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және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көлемін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1660736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3431419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1709958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1363582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спорттағы дарынды балаларға жалпы бiлiм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346376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1721461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жалпы білім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798103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дарынды балаларға жалпы білім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641244</w:t>
            </w:r>
          </w:p>
        </w:tc>
      </w:tr>
      <w:tr>
        <w:trPr>
          <w:trHeight w:val="15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беретін мемлекеттік мекемелердегі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физика, химия, биология кабинеттерін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жабдығымен жарақтандыруға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237626</w:t>
            </w:r>
          </w:p>
        </w:tc>
      </w:tr>
      <w:tr>
        <w:trPr>
          <w:trHeight w:val="15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ДБҰ-ның оқу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43826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ДБҰ-ның оқу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4899270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217121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 ұйымдарында мамандар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217121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4682149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мамандар даярлау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4466332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беретін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орындарында оқу-өндірістік шеберханаларды,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зертханаларды жаңарту және қайта жабдықтау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18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бюджеттеріне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өндірістік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техникалық және кәсіптік білім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өндірістік оқыту шеберлеріне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 белгілеуге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140817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біліктіліктерін арттыру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878753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34619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Кадрларының біліктілігін арттыру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34619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844134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кадрлардың біліктілігін арттыру,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және қайта даярлау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844134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26725772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15739193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63841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48314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оқулықтар мен оқу-әдiстемелiк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жеткізу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10933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 және конкурстар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126535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денсаулығын зерттеу және 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психологиялық-медициналық-педагогикалық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консультациялық көмек көрсету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150844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жеткіншектердің оңалту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251422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22065</w:t>
            </w:r>
          </w:p>
        </w:tc>
      </w:tr>
      <w:tr>
        <w:trPr>
          <w:trHeight w:val="19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 төлемдеріне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474064</w:t>
            </w:r>
          </w:p>
        </w:tc>
      </w:tr>
      <w:tr>
        <w:trPr>
          <w:trHeight w:val="15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нысаналы трансферттер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14393042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10986579</w:t>
            </w:r>
          </w:p>
        </w:tc>
      </w:tr>
      <w:tr>
        <w:trPr>
          <w:trHeight w:val="12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реконструкциялауға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4788788</w:t>
            </w:r>
          </w:p>
        </w:tc>
      </w:tr>
      <w:tr>
        <w:trPr>
          <w:trHeight w:val="12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реконструкциялауға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6045115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сейсмикалық күшейту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жаңғырту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150557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35232982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891874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891874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қанды, оның құрамдарын және дәрілерді өндіру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404488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359345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124739</w:t>
            </w:r>
          </w:p>
        </w:tc>
      </w:tr>
      <w:tr>
        <w:trPr>
          <w:trHeight w:val="16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жылдарға арналған "Саламатты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Қазақстан" Мемлекеттік бағдарлама аясында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бостандықтан айыру орындарында отырған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босап шыққан тұлғалар арасында АҚТҚ-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инфекциясының алдын-алуға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жобаларды іске асыру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тест-жүйелерін сатып алу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8382551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8382551</w:t>
            </w:r>
          </w:p>
        </w:tc>
      </w:tr>
      <w:tr>
        <w:trPr>
          <w:trHeight w:val="15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жүйкесінің бұзылуынан және мінез-құлқының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бұзылуынан, оның ішінде жүйкеге әсер ететін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заттарды қолдануға байланысты зардап шегетін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 медициналық көмек көрсету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4711511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аурыратындарды туберкулез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ауруларына қарсы препараттармен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124861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препараттарымен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326563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препараттармен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165841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ауыратындарды емдеу кезінде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қанның ұюы факторларымен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573153</w:t>
            </w:r>
          </w:p>
        </w:tc>
      </w:tr>
      <w:tr>
        <w:trPr>
          <w:trHeight w:val="9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вакциналарды және басқа иммундық-биологиялық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препараттарды орталықтандырылған сатып алу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637174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тромболитикалық препараттармен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219644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Ақысыз медициналық көмектің кепілдендірілген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шеңберінде онкологиялық аурулармен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ауыратындарға медициналық көмек көрсету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1623804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20448423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20448423</w:t>
            </w:r>
          </w:p>
        </w:tc>
      </w:tr>
      <w:tr>
        <w:trPr>
          <w:trHeight w:val="9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медициналық көмекті қоспағанда,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амбулаторлық-емханалық көмек көрсету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19141036</w:t>
            </w:r>
          </w:p>
        </w:tc>
      </w:tr>
      <w:tr>
        <w:trPr>
          <w:trHeight w:val="9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дәрілік заттармен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балалар және емдік тамақ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өнімдерімен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1307387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358117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358117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авиация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329008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5152017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2791415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66363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 ЖИТС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оған қарсы күрес жөніндегі іс-шараларды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218186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емделуге тегін және жеңілдетілген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жүрумен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талдамалық қызметі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2450506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2360602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сейсмикалық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күшейту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255116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жаңғырту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2105486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4532896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2958875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2023613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 (ұйымдарда) қарттар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арнаулы әлеуметтік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661810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 (ұйымдарда) 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аурулар-мен ауыратын мүгедектер үшін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қызметтер көрсету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815792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мүгедектерге, оның ішінде мүгедек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көрсету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111541</w:t>
            </w:r>
          </w:p>
        </w:tc>
      </w:tr>
      <w:tr>
        <w:trPr>
          <w:trHeight w:val="9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 (ұйымдарда) жүйкесі бұзылған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 үшін арнаулы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434470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706162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балаларды әлеуметтік қамсыздандыру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627509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78653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177350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177350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177350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1396671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1387664</w:t>
            </w:r>
          </w:p>
        </w:tc>
      </w:tr>
      <w:tr>
        <w:trPr>
          <w:trHeight w:val="12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</w:t>
            </w:r>
          </w:p>
        </w:tc>
      </w:tr>
      <w:tr>
        <w:trPr>
          <w:trHeight w:val="13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арнаулы әлеуметтік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стандарттарын енгізуге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47718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іс-шараларын іске асыруға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трансферттері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576879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685882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9007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қатысушыларды кәсіпкерлікке оқыту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27284451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10515827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10480640</w:t>
            </w:r>
          </w:p>
        </w:tc>
      </w:tr>
      <w:tr>
        <w:trPr>
          <w:trHeight w:val="12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мемлекеттік коммуналдық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қорының тұрғын үйлерін жобалауға, салуға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алуға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586000</w:t>
            </w:r>
          </w:p>
        </w:tc>
      </w:tr>
      <w:tr>
        <w:trPr>
          <w:trHeight w:val="15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мемлекеттік коммуналдық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қорының тұрғын үйлерін жобалауға, салуға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алуға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 трансферттері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1309909</w:t>
            </w:r>
          </w:p>
        </w:tc>
      </w:tr>
      <w:tr>
        <w:trPr>
          <w:trHeight w:val="15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жобалауға, дамытуға,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жайластыруға және (немесе)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трансферттері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6839759</w:t>
            </w:r>
          </w:p>
        </w:tc>
      </w:tr>
      <w:tr>
        <w:trPr>
          <w:trHeight w:val="15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жобалауға, дамытуға,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жайластыруға және (немесе)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810817</w:t>
            </w:r>
          </w:p>
        </w:tc>
      </w:tr>
      <w:tr>
        <w:trPr>
          <w:trHeight w:val="15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инфрақұрылымдардың дамуына аудандардың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 трансферттері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715885</w:t>
            </w:r>
          </w:p>
        </w:tc>
      </w:tr>
      <w:tr>
        <w:trPr>
          <w:trHeight w:val="16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инфрақұрылымдардың дамуына аудандардың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218270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</w:t>
            </w:r>
          </w:p>
        </w:tc>
      </w:tr>
      <w:tr>
        <w:trPr>
          <w:trHeight w:val="12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тұрғын үй көмегін беруге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16768624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854574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 аудандар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621721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232853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15914050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газдандыру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5399209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сумен жабдықтауға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 дамытуға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 трансферттері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2009036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сумен жабдықтауға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 дамытуға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 трансферттері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3608482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 аудандар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3292670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елді мекендерді сумен 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дамытуға 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 трансферттері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1281604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257553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6534228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1442727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1108493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229629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жетімді болуын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319732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372715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берілетін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334234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334234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4108371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2628696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 өткізу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95811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республикалық және халықаралық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2493672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1479675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1479675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820586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171169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143136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54631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54631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426799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426799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59581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25794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тiлдерін 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33305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объектілерін 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31766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басқармасы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31766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130778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130778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67847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62931</w:t>
            </w:r>
          </w:p>
        </w:tc>
      </w:tr>
      <w:tr>
        <w:trPr>
          <w:trHeight w:val="10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17171092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4627786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4471645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519800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қолдау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1514013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өнімділігі мен сапасын арттыруды қолдау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191168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өндірушілерге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 бойынша көрсетілетін қызметтердің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құнын субсидиялау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466662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 - жидек дақылдарының және жүзімнің көп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 көшеттерінің отырғызу және өсіруді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244473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үшін қажетті жанар-жағар май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тауар-материалдық құндылықтарының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құнын арзандату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1289234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қоймаларды (көмінділерді) 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10198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организмдеріне қарсы күрес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24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профилактикасы мен диагностикасына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препараттарды,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профилактикасы мен диагностикасы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орталықтандырып сатып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сақтауды және аудандардың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 тасымалдауды (жеткізуді)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34448</w:t>
            </w:r>
          </w:p>
        </w:tc>
      </w:tr>
      <w:tr>
        <w:trPr>
          <w:trHeight w:val="18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үшін ветеринариялық мақсаттағы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бұйымдар мен атрибуттарды, жануарға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паспортты орталықтандырып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оларды аудандардың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 тасымалдау (жеткізу)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32635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нысаналы трансферттер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43652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141461</w:t>
            </w:r>
          </w:p>
        </w:tc>
      </w:tr>
      <w:tr>
        <w:trPr>
          <w:trHeight w:val="12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ауылдық 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141461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961047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пайдалануды реттеу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958959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аймақтары мен су объектiлерi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белдеулерiн белгiлеу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75435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авариялы су шаруашылығы құрылыстары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гидромелиорациялық жүйелердi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келтiру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883524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болып табылатын сумен жабдықтаудың 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маңызды топтық жүйелерiнен ауыз су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қызметтердің құнын субсидиялау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868126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пайдалануды реттеу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868126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өсiру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868126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шаруашылығы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119510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119510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Тауарлық балық өсіру өнімділігі мен сапасын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арттыруды субсидиялау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119510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514191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пайдалануды реттеу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489303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67901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жөнінде іс-шаралар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420902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346693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346693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308097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және жер қатынастары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9733739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8006142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сапасын арттыруды субсидиялау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6222381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 тәжірибені тарату және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іс-шараларды өткізу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 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1366875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пунктіне 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препараттарды тасымалдау бойынша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23672</w:t>
            </w:r>
          </w:p>
        </w:tc>
      </w:tr>
      <w:tr>
        <w:trPr>
          <w:trHeight w:val="15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ауруларының диагностикасы,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 алдын алу, емдеу, өңдеу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қолданылатын ветеринариялық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зоогигиеналық мақсаттағы атрибуттарды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бұйымдарды сатып алу, сақтау және тасымалдау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368214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1727597</w:t>
            </w:r>
          </w:p>
        </w:tc>
      </w:tr>
      <w:tr>
        <w:trPr>
          <w:trHeight w:val="9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азық-түлік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тауарларының өңірлік тұрақтандыру қорларын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1727597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759363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759363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66224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693139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29084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құрылысын дамытудың кешенді cызбаларын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елді мекендердің бас жоспарларын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10040573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8142888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8142888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8142888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 көлiгi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278899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278899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тұрақты ішкі әуе тасымалдарды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278899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1618786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1618786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берілетін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3247582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қызметтерді реттеу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348835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348835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берілетін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262000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24968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24968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2873779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резервi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374002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279390</w:t>
            </w:r>
          </w:p>
        </w:tc>
      </w:tr>
      <w:tr>
        <w:trPr>
          <w:trHeight w:val="15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техника-экономикалық негіздемесін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түзету және оған сараптама жүргізу,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концессиялық жобаларды консультациялық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сүйемелдеу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86106</w:t>
            </w:r>
          </w:p>
        </w:tc>
      </w:tr>
      <w:tr>
        <w:trPr>
          <w:trHeight w:val="15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халықты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және 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 үшін аудандардың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193284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1107000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жеке кәсіпкерлікті қолдау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кредиттер бойынша проценттік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ставкаларды субсидиялау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647000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шағын және орта бизнеске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ішінара кепілдендіру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2020 жылға дейінгі жол картасы"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бизнес жүргізуді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сервистік қолдау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1113387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индустриялық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1113387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50596750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50596750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50596750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48497507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873970</w:t>
            </w:r>
          </w:p>
        </w:tc>
      </w:tr>
      <w:tr>
        <w:trPr>
          <w:trHeight w:val="12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 беруге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1125273</w:t>
            </w:r>
          </w:p>
        </w:tc>
      </w:tr>
      <w:tr>
        <w:trPr>
          <w:trHeight w:val="24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қалаларының бюджеттеріне әкiмшiлiк-аумақтық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бiрлiктiң саяси, экономикалық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тұрақтылығына, адамдардың өмiрi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денсаулығына қатер төндiретiн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техногендік сипаттағы төтенше жағдайлар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туындаған жағдайда жалпы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халықаралық маңызы бар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 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1863420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2466871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664757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664757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664757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тұрғын үй салуға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кредит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664757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927114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927114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927114</w:t>
            </w:r>
          </w:p>
        </w:tc>
      </w:tr>
      <w:tr>
        <w:trPr>
          <w:trHeight w:val="10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органдарға 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 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 үшін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927114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ауылдағы кәсіпкерліктің дамуына ықпал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бюджеттерiн кондоминиум объектілерінің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мүлкіне жөндеу жүргізуге кредит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33"/>
        <w:gridCol w:w="633"/>
        <w:gridCol w:w="9313"/>
        <w:gridCol w:w="199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603451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603451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603451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393"/>
        <w:gridCol w:w="653"/>
        <w:gridCol w:w="653"/>
        <w:gridCol w:w="8873"/>
        <w:gridCol w:w="205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1188100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1188100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1188100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1188100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кәсіпкерлік және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(басқармасы)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1012500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(немесе) ұлғайту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(немесе) ұлғайту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93"/>
        <w:gridCol w:w="613"/>
        <w:gridCol w:w="673"/>
        <w:gridCol w:w="8913"/>
        <w:gridCol w:w="207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33"/>
        <w:gridCol w:w="533"/>
        <w:gridCol w:w="9533"/>
        <w:gridCol w:w="211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-7552426</w:t>
            </w:r>
          </w:p>
        </w:tc>
      </w:tr>
      <w:tr>
        <w:trPr>
          <w:trHeight w:val="6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7552426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2466114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2466114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2466114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5689763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5689763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5689763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533"/>
        <w:gridCol w:w="773"/>
        <w:gridCol w:w="693"/>
        <w:gridCol w:w="8693"/>
        <w:gridCol w:w="211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603451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603451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603451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603451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603451</w:t>
            </w:r>
          </w:p>
        </w:tc>
      </w:tr>
    </w:tbl>
    <w:bookmarkStart w:name="z3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8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2-12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Start w:name="z3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Білім беруді дамыту үшін аудандық және қалалық бюджеттерге</w:t>
      </w:r>
      <w:r>
        <w:br/>
      </w:r>
      <w:r>
        <w:rPr>
          <w:rFonts w:ascii="Times New Roman"/>
          <w:b/>
          <w:i w:val="false"/>
          <w:color w:val="000000"/>
        </w:rPr>
        <w:t>
республикалық бюджеттен берілетін ағымдағы нысаналы</w:t>
      </w:r>
      <w:r>
        <w:br/>
      </w:r>
      <w:r>
        <w:rPr>
          <w:rFonts w:ascii="Times New Roman"/>
          <w:b/>
          <w:i w:val="false"/>
          <w:color w:val="000000"/>
        </w:rPr>
        <w:t>
трансферттердің сомасын бөлу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2693"/>
        <w:gridCol w:w="2113"/>
        <w:gridCol w:w="2593"/>
        <w:gridCol w:w="2293"/>
        <w:gridCol w:w="3113"/>
      </w:tblGrid>
      <w:tr>
        <w:trPr>
          <w:trHeight w:val="45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атауы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педагог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лері штат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берілуіне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487138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141767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389558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187247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261830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117179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1023302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403849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175272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65963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564981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154349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537434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178213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147496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62356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456417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199832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291457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93486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332866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210316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601230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169816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406088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102455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144319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71807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406758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180982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293508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218009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136292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567144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301757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63913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Аудан, қалалар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барлығы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7419167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237626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2875659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3"/>
        <w:gridCol w:w="2633"/>
        <w:gridCol w:w="2193"/>
        <w:gridCol w:w="3013"/>
        <w:gridCol w:w="24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450" w:hRule="atLeast"/>
        </w:trPr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ДБҰ-ның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арттыруға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ұлғайтуға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оқитын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ата-ананың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қамқорлығын-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қамқоршыла-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төлеуге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"Балапан"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</w:tr>
      <w:tr>
        <w:trPr>
          <w:trHeight w:val="28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283800</w:t>
            </w:r>
          </w:p>
        </w:tc>
      </w:tr>
      <w:tr>
        <w:trPr>
          <w:trHeight w:val="28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64668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67800</w:t>
            </w:r>
          </w:p>
        </w:tc>
      </w:tr>
      <w:tr>
        <w:trPr>
          <w:trHeight w:val="28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85600</w:t>
            </w:r>
          </w:p>
        </w:tc>
      </w:tr>
      <w:tr>
        <w:trPr>
          <w:trHeight w:val="28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183739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345000</w:t>
            </w:r>
          </w:p>
        </w:tc>
      </w:tr>
      <w:tr>
        <w:trPr>
          <w:trHeight w:val="28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119730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237550</w:t>
            </w:r>
          </w:p>
        </w:tc>
      </w:tr>
      <w:tr>
        <w:trPr>
          <w:trHeight w:val="28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152256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148800</w:t>
            </w:r>
          </w:p>
        </w:tc>
      </w:tr>
      <w:tr>
        <w:trPr>
          <w:trHeight w:val="28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149135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104600</w:t>
            </w:r>
          </w:p>
        </w:tc>
      </w:tr>
      <w:tr>
        <w:trPr>
          <w:trHeight w:val="28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68538</w:t>
            </w:r>
          </w:p>
        </w:tc>
      </w:tr>
      <w:tr>
        <w:trPr>
          <w:trHeight w:val="28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128541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10477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235200</w:t>
            </w:r>
          </w:p>
        </w:tc>
      </w:tr>
      <w:tr>
        <w:trPr>
          <w:trHeight w:val="28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71566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29195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167100</w:t>
            </w:r>
          </w:p>
        </w:tc>
      </w:tr>
      <w:tr>
        <w:trPr>
          <w:trHeight w:val="28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45696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162889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28301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8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68249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155600</w:t>
            </w:r>
          </w:p>
        </w:tc>
      </w:tr>
      <w:tr>
        <w:trPr>
          <w:trHeight w:val="28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52846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28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161340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15014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18698</w:t>
            </w:r>
          </w:p>
        </w:tc>
      </w:tr>
      <w:tr>
        <w:trPr>
          <w:trHeight w:val="28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26986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43826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1660736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474064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1933686</w:t>
            </w:r>
          </w:p>
        </w:tc>
      </w:tr>
    </w:tbl>
    <w:bookmarkStart w:name="z3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8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2-12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bookmarkStart w:name="z3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Халыққа әлеуметтік көмек көрсетуге аудандар мен қалалар</w:t>
      </w:r>
      <w:r>
        <w:br/>
      </w:r>
      <w:r>
        <w:rPr>
          <w:rFonts w:ascii="Times New Roman"/>
          <w:b/>
          <w:i w:val="false"/>
          <w:color w:val="000000"/>
        </w:rPr>
        <w:t>
бюджеттеріне берілетін нысаналы ағымдағы трансферттердің</w:t>
      </w:r>
      <w:r>
        <w:br/>
      </w:r>
      <w:r>
        <w:rPr>
          <w:rFonts w:ascii="Times New Roman"/>
          <w:b/>
          <w:i w:val="false"/>
          <w:color w:val="000000"/>
        </w:rPr>
        <w:t>
сомасын бөлу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2093"/>
        <w:gridCol w:w="1573"/>
        <w:gridCol w:w="2253"/>
        <w:gridCol w:w="2153"/>
        <w:gridCol w:w="1853"/>
        <w:gridCol w:w="2913"/>
      </w:tblGrid>
      <w:tr>
        <w:trPr>
          <w:trHeight w:val="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9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рн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721069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507659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113368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64855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33576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9927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116274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108096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6845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13297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28937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8085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26696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22599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43806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57897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47269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30828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117214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56679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30438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20187</w:t>
            </w:r>
          </w:p>
        </w:tc>
      </w:tr>
      <w:tr>
        <w:trPr>
          <w:trHeight w:val="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14176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</w:tbl>
    <w:bookmarkStart w:name="z3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8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2-12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11-қосымша</w:t>
      </w:r>
    </w:p>
    <w:bookmarkStart w:name="z3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Өңірлерді дамыту" бағдарламасы шеңберінде өңірлердің</w:t>
      </w:r>
      <w:r>
        <w:br/>
      </w:r>
      <w:r>
        <w:rPr>
          <w:rFonts w:ascii="Times New Roman"/>
          <w:b/>
          <w:i w:val="false"/>
          <w:color w:val="000000"/>
        </w:rPr>
        <w:t>
экономикалық дамуына жәрдемдесу жөніндегі шараларды іске асыру</w:t>
      </w:r>
      <w:r>
        <w:br/>
      </w:r>
      <w:r>
        <w:rPr>
          <w:rFonts w:ascii="Times New Roman"/>
          <w:b/>
          <w:i w:val="false"/>
          <w:color w:val="000000"/>
        </w:rPr>
        <w:t>
үшін аудандық және қалалық бюджеттерге республикалық бюджеттен</w:t>
      </w:r>
      <w:r>
        <w:br/>
      </w:r>
      <w:r>
        <w:rPr>
          <w:rFonts w:ascii="Times New Roman"/>
          <w:b/>
          <w:i w:val="false"/>
          <w:color w:val="000000"/>
        </w:rPr>
        <w:t>
берілетін ағымдағы нысаналы трансферттерді бөлу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533"/>
        <w:gridCol w:w="6133"/>
      </w:tblGrid>
      <w:tr>
        <w:trPr>
          <w:trHeight w:val="1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мәні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193284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31284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27300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</w:tbl>
    <w:bookmarkStart w:name="z4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8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2-12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12-қосымша</w:t>
      </w:r>
    </w:p>
    <w:bookmarkStart w:name="z4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Білім беру объектілерін салуға аудандар мен қалалар</w:t>
      </w:r>
      <w:r>
        <w:br/>
      </w:r>
      <w:r>
        <w:rPr>
          <w:rFonts w:ascii="Times New Roman"/>
          <w:b/>
          <w:i w:val="false"/>
          <w:color w:val="000000"/>
        </w:rPr>
        <w:t>
бюджеттеріне берілетін нысаналы даму трансферттерінің сомасын</w:t>
      </w:r>
      <w:r>
        <w:br/>
      </w:r>
      <w:r>
        <w:rPr>
          <w:rFonts w:ascii="Times New Roman"/>
          <w:b/>
          <w:i w:val="false"/>
          <w:color w:val="000000"/>
        </w:rPr>
        <w:t>
бөлу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3793"/>
        <w:gridCol w:w="2173"/>
        <w:gridCol w:w="2953"/>
        <w:gridCol w:w="387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165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</w:t>
            </w:r>
          </w:p>
        </w:tc>
        <w:tc>
          <w:tcPr>
            <w:tcW w:w="3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мәні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атауы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10833903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4788788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6045115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684115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684115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286708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286708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545045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488535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56510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1393784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425383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968401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1384820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749927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634893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77763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77763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2112071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1555609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556462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870668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870668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230000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706116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325193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380923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461372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461372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558555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461871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96684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344823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313475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31348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862585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468795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393790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98978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98978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</w:tbl>
    <w:bookmarkStart w:name="z4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8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2-12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13-қосымша</w:t>
      </w:r>
    </w:p>
    <w:bookmarkStart w:name="z4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Инженерлік коммуникациялық инфрақұрылымды дамытуға және</w:t>
      </w:r>
      <w:r>
        <w:br/>
      </w:r>
      <w:r>
        <w:rPr>
          <w:rFonts w:ascii="Times New Roman"/>
          <w:b/>
          <w:i w:val="false"/>
          <w:color w:val="000000"/>
        </w:rPr>
        <w:t>
жайластыруға аудандар мен қалалар бюджеттеріне берілетін</w:t>
      </w:r>
      <w:r>
        <w:br/>
      </w:r>
      <w:r>
        <w:rPr>
          <w:rFonts w:ascii="Times New Roman"/>
          <w:b/>
          <w:i w:val="false"/>
          <w:color w:val="000000"/>
        </w:rPr>
        <w:t>
нысаналы даму трансферттердің сомасын бөлу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833"/>
        <w:gridCol w:w="2313"/>
        <w:gridCol w:w="3053"/>
        <w:gridCol w:w="341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16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</w:t>
            </w:r>
          </w:p>
        </w:tc>
        <w:tc>
          <w:tcPr>
            <w:tcW w:w="3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мәні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атауы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7650576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6839759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810817</w:t>
            </w:r>
          </w:p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40681</w:t>
            </w:r>
          </w:p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106542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95542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</w:t>
            </w:r>
          </w:p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56565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56565</w:t>
            </w:r>
          </w:p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38215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38215</w:t>
            </w:r>
          </w:p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4494217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4405707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88510</w:t>
            </w:r>
          </w:p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22249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22249</w:t>
            </w:r>
          </w:p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1044515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1008905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35610</w:t>
            </w:r>
          </w:p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</w:t>
            </w:r>
          </w:p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30369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30369</w:t>
            </w:r>
          </w:p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159783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147783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</w:t>
            </w:r>
          </w:p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34083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34083</w:t>
            </w:r>
          </w:p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686963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621963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859597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559859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299738</w:t>
            </w:r>
          </w:p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19501</w:t>
            </w:r>
          </w:p>
        </w:tc>
      </w:tr>
    </w:tbl>
    <w:bookmarkStart w:name="z4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8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2-12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7-қосымша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14-қосымша</w:t>
      </w:r>
    </w:p>
    <w:bookmarkStart w:name="z4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коммуналдық тұрғын үй қорының тұрғын құрылысына</w:t>
      </w:r>
      <w:r>
        <w:br/>
      </w:r>
      <w:r>
        <w:rPr>
          <w:rFonts w:ascii="Times New Roman"/>
          <w:b/>
          <w:i w:val="false"/>
          <w:color w:val="000000"/>
        </w:rPr>
        <w:t>
аудандық және қалалық бюджеттерге берілетін нысаналы даму</w:t>
      </w:r>
      <w:r>
        <w:br/>
      </w:r>
      <w:r>
        <w:rPr>
          <w:rFonts w:ascii="Times New Roman"/>
          <w:b/>
          <w:i w:val="false"/>
          <w:color w:val="000000"/>
        </w:rPr>
        <w:t>
трансферттерінің сомасын бөлу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213"/>
        <w:gridCol w:w="2353"/>
        <w:gridCol w:w="3133"/>
        <w:gridCol w:w="287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10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</w:t>
            </w:r>
          </w:p>
        </w:tc>
        <w:tc>
          <w:tcPr>
            <w:tcW w:w="4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мәні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атауы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1895909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1309909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70297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70297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108868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108868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27207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27207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124292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124292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53150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234552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107210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127342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38390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11221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91665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33185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13640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36836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335742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101485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234257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548677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202220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346457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99582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99582</w:t>
            </w:r>
          </w:p>
        </w:tc>
      </w:tr>
    </w:tbl>
    <w:bookmarkStart w:name="z4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8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2-12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8-қосымша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15-қосымша</w:t>
      </w:r>
    </w:p>
    <w:bookmarkStart w:name="z4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 жүйелерін дамытуға аудандар мен қалалар бюджеттеріне</w:t>
      </w:r>
      <w:r>
        <w:br/>
      </w:r>
      <w:r>
        <w:rPr>
          <w:rFonts w:ascii="Times New Roman"/>
          <w:b/>
          <w:i w:val="false"/>
          <w:color w:val="000000"/>
        </w:rPr>
        <w:t>
берілетін нысаналы даму трансферттердің сомасын бөлу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2533"/>
        <w:gridCol w:w="1953"/>
        <w:gridCol w:w="2873"/>
        <w:gridCol w:w="2613"/>
        <w:gridCol w:w="2633"/>
      </w:tblGrid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7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рн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6899122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2009036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1281604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3608482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91960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91960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379714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256083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123631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1016876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808302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208574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260490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124473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136017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1164355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619555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544800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398041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324994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73047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147452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147452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190313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190313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229714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229714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264777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264777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253664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73664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517612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517612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499920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139920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223841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223841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257128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257128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758846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404651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212582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141613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53620</w:t>
            </w:r>
          </w:p>
        </w:tc>
      </w:tr>
    </w:tbl>
    <w:bookmarkStart w:name="z4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8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2-12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9-қосымша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16-қосымша</w:t>
      </w:r>
    </w:p>
    <w:bookmarkStart w:name="z4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Коммуналдық шаруашылықты дамытуға аудандық және қалалық</w:t>
      </w:r>
      <w:r>
        <w:br/>
      </w:r>
      <w:r>
        <w:rPr>
          <w:rFonts w:ascii="Times New Roman"/>
          <w:b/>
          <w:i w:val="false"/>
          <w:color w:val="000000"/>
        </w:rPr>
        <w:t>
бюджеттерге берілетін нысаналы даму трансферттерінің сомасын</w:t>
      </w:r>
      <w:r>
        <w:br/>
      </w:r>
      <w:r>
        <w:rPr>
          <w:rFonts w:ascii="Times New Roman"/>
          <w:b/>
          <w:i w:val="false"/>
          <w:color w:val="000000"/>
        </w:rPr>
        <w:t>
бөлу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2793"/>
        <w:gridCol w:w="2373"/>
        <w:gridCol w:w="3393"/>
        <w:gridCol w:w="3993"/>
      </w:tblGrid>
      <w:tr>
        <w:trPr>
          <w:trHeight w:val="16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мәні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3292670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2194853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1097817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602745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547950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54795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158589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93435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65154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24740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24740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121198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87453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33745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355784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225000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130784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676207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413166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263041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663355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385187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278168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290000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қ.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266928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242662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24266</w:t>
            </w:r>
          </w:p>
        </w:tc>
      </w:tr>
    </w:tbl>
    <w:bookmarkStart w:name="z5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8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2-12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10-қосымша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17-қосымша</w:t>
      </w:r>
    </w:p>
    <w:bookmarkStart w:name="z5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Коммуналдық шаруашылық объектілерін дамытуға аудандық және</w:t>
      </w:r>
      <w:r>
        <w:br/>
      </w:r>
      <w:r>
        <w:rPr>
          <w:rFonts w:ascii="Times New Roman"/>
          <w:b/>
          <w:i w:val="false"/>
          <w:color w:val="000000"/>
        </w:rPr>
        <w:t>
қалалық бюджеттерге облыстық бюджет есебінен берілетін нысаналы</w:t>
      </w:r>
      <w:r>
        <w:br/>
      </w:r>
      <w:r>
        <w:rPr>
          <w:rFonts w:ascii="Times New Roman"/>
          <w:b/>
          <w:i w:val="false"/>
          <w:color w:val="000000"/>
        </w:rPr>
        <w:t>
даму трансферттерінің сомасын бөлу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953"/>
        <w:gridCol w:w="5273"/>
      </w:tblGrid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мәні бар қала) атауы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621721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18658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110084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21488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193171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268320</w:t>
            </w:r>
          </w:p>
        </w:tc>
      </w:tr>
    </w:tbl>
    <w:bookmarkStart w:name="z5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8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2-12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11-қосымша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18-қосымша</w:t>
      </w:r>
    </w:p>
    <w:bookmarkStart w:name="z5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Тұрғын үй салуға аудандар мен қалалар бюджеттеріне берілетін</w:t>
      </w:r>
      <w:r>
        <w:br/>
      </w:r>
      <w:r>
        <w:rPr>
          <w:rFonts w:ascii="Times New Roman"/>
          <w:b/>
          <w:i w:val="false"/>
          <w:color w:val="000000"/>
        </w:rPr>
        <w:t>
бюджеттік кредиттер сомасын бөлу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193"/>
        <w:gridCol w:w="2053"/>
        <w:gridCol w:w="3373"/>
        <w:gridCol w:w="2833"/>
      </w:tblGrid>
      <w:tr>
        <w:trPr>
          <w:trHeight w:val="16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</w:t>
            </w:r>
          </w:p>
        </w:tc>
        <w:tc>
          <w:tcPr>
            <w:tcW w:w="4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мәні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атауы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664757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664000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60518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60518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қ.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604239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603482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</w:tbl>
    <w:bookmarkStart w:name="z5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8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облыстық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2-12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12-қосымша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 облысының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53-296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22-қосымша</w:t>
      </w:r>
    </w:p>
    <w:bookmarkStart w:name="z5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Ауданның қала құрылысы даму аумағын және елді мекендердің бас</w:t>
      </w:r>
      <w:r>
        <w:br/>
      </w:r>
      <w:r>
        <w:rPr>
          <w:rFonts w:ascii="Times New Roman"/>
          <w:b/>
          <w:i w:val="false"/>
          <w:color w:val="000000"/>
        </w:rPr>
        <w:t>
жоспарлары схемаларын әзірлеуге жергілікті бюджеттерден</w:t>
      </w:r>
      <w:r>
        <w:br/>
      </w:r>
      <w:r>
        <w:rPr>
          <w:rFonts w:ascii="Times New Roman"/>
          <w:b/>
          <w:i w:val="false"/>
          <w:color w:val="000000"/>
        </w:rPr>
        <w:t>
берілетін ағымдағы нысаналы трансферттерді бөлу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673"/>
        <w:gridCol w:w="5393"/>
      </w:tblGrid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мәні бар қала) атауы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301500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қ.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