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dfc" w14:textId="9918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22 желтоқсандағы № 276 "Хромтау ауданының 2012-2014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29 қарашадағы № 72 шешімі. Ақтөбе облысы Әділет департаментінде 2012 жылғы 12 желтоқсанда № 3466 тіркелді</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10.07.2013 № 117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Хромтау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22 желтоқсандағы № 276 «Хромтау ауданының 2012-2014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3-12-142 болып тіркелген, аудандық «Хромтау» газетінің 2012 жылдың 21 қаңтарындағы № 4-5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«3 309 048,9» деген цифрлар «3 317 346,5»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«889 138,5» деген цифрлар «897 436,1»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«3 350 093,4» деген цифрлар «3 358 441,4»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«-125800,5» деген цифрлар «-125850,9»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«125800,5» деген цифрлар «125850,9»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М.Мамбетжанов                      Д.Молдашев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жылдың 29 қарашадағы</w:t>
      </w:r>
      <w:r>
        <w:br/>
      </w:r>
      <w:r>
        <w:rPr>
          <w:rFonts w:ascii="Times New Roman"/>
          <w:b w:val="false"/>
          <w:i w:val="false"/>
          <w:color w:val="000000"/>
          <w:sz w:val="28"/>
        </w:rPr>
        <w:t>
№ 72 шешіміне</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жылдың 22 желтоқсандағы № 276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30"/>
        <w:gridCol w:w="748"/>
        <w:gridCol w:w="7600"/>
        <w:gridCol w:w="2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3 317 346,5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2 407 030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259 246</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1 767 544</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1 687 766</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1 683 766</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41 568</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мұқтаждарына пайдаланылатын дизель отыны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мәмеле жасау құқығын мемлекеттік тіркегені үшін алым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22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2 880,4</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 бойынша сыйақы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3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897 436,1 </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418 747,1 </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07"/>
        <w:gridCol w:w="710"/>
        <w:gridCol w:w="730"/>
        <w:gridCol w:w="6984"/>
        <w:gridCol w:w="24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3 358 441,4</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40 633</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39 343</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30 134,4</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коммуналдық меншік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16 911,4</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дамыту, мемлекеттік басқару жүйесін жоспарлау, ауданды және кәсіпкерлікті (облыстық маңызы бар қаланы)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18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2 264 946,6</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282 757</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282 757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277 921</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1 721 978,6</w:t>
            </w:r>
          </w:p>
        </w:tc>
      </w:tr>
      <w:tr>
        <w:trPr>
          <w:trHeight w:val="7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1 721 978,6</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1 655 975,6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жеткіншектерге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 -ның оқу бағдарламалары бойынша біліктілікті арттырудан өткен мұғалімдерге еңбекақыны арттыру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9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224 912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 шараларды және сайыстар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жетім баланың (жетім балалардың) қорғаншыларына және ата-аналарының қамқорынсыз қалған баланың (балалардың) қорғаншыларына (қамқоршыларына) күтіп ұстауға ай сайынғы ақшалай қаражат төлемдері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19 902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8 108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153 199</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139 267</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127 361</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45 231</w:t>
            </w:r>
          </w:p>
        </w:tc>
      </w:tr>
      <w:tr>
        <w:trPr>
          <w:trHeight w:val="18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55 538</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w:t>
            </w:r>
          </w:p>
        </w:tc>
      </w:tr>
      <w:tr>
        <w:trPr>
          <w:trHeight w:val="19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қызметін көрсету, жеке көмекшілермен қамтамасыз ету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 жұмсыпен қамтуды және әлеуметтік бағдарламаларды қамтамасыз етуді іске асыру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189 303 </w:t>
            </w:r>
          </w:p>
        </w:tc>
      </w:tr>
      <w:tr>
        <w:trPr>
          <w:trHeight w:val="7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139 316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40 672</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94 644</w:t>
            </w:r>
          </w:p>
        </w:tc>
      </w:tr>
      <w:tr>
        <w:trPr>
          <w:trHeight w:val="14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щеңберінде жетіспейтін инженерлік-коммуникациялық инфрақұрылымды дамыту және жайластыру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49 987 </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жөңдеу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1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107 007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22 631</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50 721</w:t>
            </w:r>
          </w:p>
        </w:tc>
      </w:tr>
      <w:tr>
        <w:trPr>
          <w:trHeight w:val="10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11 752</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97 544,6</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57 132</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28 533</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4 721,6</w:t>
            </w:r>
          </w:p>
        </w:tc>
      </w:tr>
      <w:tr>
        <w:trPr>
          <w:trHeight w:val="18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4 597,6</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40 644,1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15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1 435,1</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39 209</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32 717</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14 495</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p>
        </w:tc>
      </w:tr>
      <w:tr>
        <w:trPr>
          <w:trHeight w:val="10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w:t>
            </w:r>
          </w:p>
        </w:tc>
      </w:tr>
      <w:tr>
        <w:trPr>
          <w:trHeight w:val="18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дамытудын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17 103 </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162 793</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162 293</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"Өңірлерді дамыту"бағдарламасы шеңберінде өңірлердің экономикалық дамуына жәрдемдесу жөніндегі шараларды іске асыруда ауылдық (селолық) округтарда жайластыру мәселесін шешу үшін шараларды іске асыру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81 623</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76 783</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r>
      <w:tr>
        <w:trPr>
          <w:trHeight w:val="7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қызметтерін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абаттандыру мәселелерін шешуге іс-шаралар өткізу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4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8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(толық пайдаланылмаған) трансферттерді қайтару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обьектілерінің жалпы мүлкіне жөндеу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8"/>
        <w:gridCol w:w="747"/>
        <w:gridCol w:w="7547"/>
        <w:gridCol w:w="24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5"/>
        <w:gridCol w:w="788"/>
        <w:gridCol w:w="769"/>
        <w:gridCol w:w="6747"/>
        <w:gridCol w:w="24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-125 850,9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26"/>
        <w:gridCol w:w="785"/>
        <w:gridCol w:w="7521"/>
        <w:gridCol w:w="2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64"/>
        <w:gridCol w:w="789"/>
        <w:gridCol w:w="749"/>
        <w:gridCol w:w="6826"/>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15 724,4</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7"/>
        <w:gridCol w:w="767"/>
        <w:gridCol w:w="7527"/>
        <w:gridCol w:w="2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