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5815" w14:textId="9b65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Жиренқопа ауыл округінің жер телімдерінің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2012 жылғы 28 маусымдағы № 32 шешімі және Ақтөбе облысы Қобда аудандық әкімдігінің 2012 жылғы 28 маусымдағы № 8 қаулысы. Ақтөбе облысы Әділет департаментінде 2012 жылғы 24 шілдеде № 3-7-149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орыс тілдегі атауында және бүкіл мәтін бойынша «Кобдинского», «Кобдинский», «аульного» деген сөздер тиісінше «Хобдинского», «Хобдинский», «сельского» деген сөздерімен ауыстырылды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және Жиренқопа ауыл округінің басқару органының пiкiрiн ескере отырып,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Жиренқопа ауыл округінің жер телімдерінің шекаралары оның шегіне қордағы жерден 6007 гектар жер учаскесін енгізу арқылы, қосымша жалғанған схемалық картаға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мен мәслихаттың шешімі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төрайымы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