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f9a3" w14:textId="ea1f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Әлімбет ауылдық округіне қарасты елді мекендердің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Әлімбет ауылдық округі әкімінің 2012 жылғы 28 мамырдағы № 2 шешімі. Ақтөбе облысы Қарғалы аудандық Әділет басқармасында 2012 жылғы 5 маусымда № 3-6-143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деректемелерінде, атауында және бүкіл мәтіні бойынша "селолық" сөздері "ауылдық" сөздерімен ауыстырылды - Ақтөбе облысы Қарғалы ауданы Әлімбет ауылдық округінің әкімінің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ескере отырып, Әлімбет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Әлімбет ауылдық округінің Әлімбет ауылының көшелеріне төмендегі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Теміржолшылар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Әлімбет ауылдық округінің Шандыаша ауылының көшесіне "Орталық" атауы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Әлімбет ауылдық округінің Қызылсай ауылының көшесіне "Орталық" атауы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Әлімбет ауылдық округінің Богенбай ауылының көшесіне "Орталық" атауы берілсін.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шешімнің орындалуын бақылау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шешім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Әлімбет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