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f4c21" w14:textId="b8f4c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жылы әлеуметтік жұмыс орындарын ұйымдастыру және қаржыландыру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аудандық әкімдігінің 2012 жылғы 19 сәуірдегі № 60 қаулысы. Ақтөбе облысының Әділет департаментінде 2012 жылғы 25 мамырда № 3-5-159 тіркелді. Күші жойылды - Ақтөбе облысы Ырғыз аудандық әкімдігінің 2012 жылғы 4 маусымдағы № 88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Ақтөбе облысы Ырғыз аудандық әкімдігінің 2012.06.04 № 88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Қазақстан Республикасының 2001 жылғы 23 қаңтардағы № 148 «Қазақстан Республикасындағы жергілікті мемлекеттік басқару және өзін-өзі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№ 149 «Халықты жұмыспен қамту туралы» Заңының 7 бабының </w:t>
      </w:r>
      <w:r>
        <w:rPr>
          <w:rFonts w:ascii="Times New Roman"/>
          <w:b w:val="false"/>
          <w:i w:val="false"/>
          <w:color w:val="000000"/>
          <w:sz w:val="28"/>
        </w:rPr>
        <w:t>5-4)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18-1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2001 жылғы 19 маусымдағы № 836 «Қазақстан Республикасының 2001 жылғы 23 қаңтардағы № 149 «Халықты жұмыспен қамту туралы» Заңын іске асыру жөніндегі шаралар туралы»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Ырғыз ауданы бойынша әлеуметтік жұмыс орындары, меншік нысанына қарамастан мекемелерде уақытша жұмыс орындарын құру арқылы ұйымдастырылсын.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Аудандық және республикалық бюджеттер есебінен қаржыландырылатын әлеуметтік жұмыс орындарын берушілердің тізімі,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«Ырғыз аудандық жұмыспен қамту және әлеуметтік бағдарламалар бөлімі» және «Ырғыз аудандық жұмыспен қамту орталығы» мемлекеттік мекемелері тиісті келісім-шарттар жасап және халықтың мақсатты топтарына жататын жұмыссыз азаматтарды жұмысқа орналастыруды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әкімінің орынбасары А.Шахинге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алғашқы ресми жарияланғаннан кейін күнтізбелік он күн өткен соң қолданысқа енгізіледі және 2012 жылдың 1 наурыздан бастап туындаған құқықтық қатынастарға таралады.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М. ДУАНБЕКОВ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ДОС </w:t>
      </w:r>
      <w:r>
        <w:rPr>
          <w:rFonts w:ascii="Times New Roman"/>
          <w:b w:val="false"/>
          <w:i w:val="false"/>
          <w:color w:val="000000"/>
          <w:sz w:val="28"/>
        </w:rPr>
        <w:t>Аудан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19.04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60 қаулысына 1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Әлеуметтік жұмыс орындарын ұйымдастыратын жұмыс берушілердің</w:t>
      </w:r>
      <w:r>
        <w:br/>
      </w:r>
      <w:r>
        <w:rPr>
          <w:rFonts w:ascii="Times New Roman"/>
          <w:b/>
          <w:i w:val="false"/>
          <w:color w:val="000000"/>
        </w:rPr>
        <w:t>
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6"/>
        <w:gridCol w:w="2344"/>
        <w:gridCol w:w="2237"/>
        <w:gridCol w:w="2277"/>
        <w:gridCol w:w="2318"/>
        <w:gridCol w:w="24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Рет.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саны</w:t>
            </w:r>
          </w:p>
        </w:tc>
        <w:tc>
          <w:tcPr>
            <w:tcW w:w="24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төленетін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айлық жалақы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/тенге/</w:t>
            </w:r>
          </w:p>
        </w:tc>
      </w:tr>
      <w:tr>
        <w:trPr>
          <w:trHeight w:val="30" w:hRule="atLeast"/>
        </w:trPr>
        <w:tc>
          <w:tcPr>
            <w:tcW w:w="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 қожалықтары мен жеке кәсіпкерлердің аталуы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Мамандықтың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орындарының саны,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Жоспарланған жұмыс айы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«Сер-МАҚ»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қожалығы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малшы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«Құмкөл»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қожалығы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аспазшы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«Елшіхан»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ЖШС-гі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етікші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«Сейтмағанбе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 Г» ЖК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«Аманбек»ша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руа қожалығы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«Ділімбетов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Б.Б» ЖК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«Науан»шаруа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қожалығы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«Күмісбек»ша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руа қожалығы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«Жанпейсов 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ЖК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«Рамазан»ша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руа қожалығы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«Ізбасарова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Б» ЖК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«Жомарт»шаруа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қожалығы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«Баймурзина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А.С» ЖК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«Ақсақал-Тә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уіп» ЖШС-гі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малшы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«Абылаев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Ж.Н.» ЖК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ЭВМ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қарауылшы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«Бауыржан»ша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руа қожалығы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«Сағымбаев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Б.К» ЖК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жүргізуші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«Асылан»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қожалығы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малшы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«Өмірбақыт»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қожалығы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«Гүлжазира»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19.04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60 қаулысына 2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Әлеуметтік жұмыс орындарын ұйымдастыратын жұмыс берушілердің</w:t>
      </w:r>
      <w:r>
        <w:br/>
      </w:r>
      <w:r>
        <w:rPr>
          <w:rFonts w:ascii="Times New Roman"/>
          <w:b/>
          <w:i w:val="false"/>
          <w:color w:val="000000"/>
        </w:rPr>
        <w:t>
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2913"/>
        <w:gridCol w:w="2733"/>
        <w:gridCol w:w="1413"/>
        <w:gridCol w:w="2153"/>
        <w:gridCol w:w="253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 саны</w:t>
            </w:r>
          </w:p>
        </w:tc>
        <w:tc>
          <w:tcPr>
            <w:tcW w:w="2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Респуб-қ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төленетін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 жалақы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/тенге/</w:t>
            </w:r>
          </w:p>
        </w:tc>
      </w:tr>
      <w:tr>
        <w:trPr>
          <w:trHeight w:val="30" w:hRule="atLeast"/>
        </w:trPr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берушінің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Мамандық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орындары-ның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саны,бірлік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ған жұмыс айы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«Айнабек» ШҚ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дейін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«Олжас» ШҚ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дейін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«Дархан»ШҚ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дейін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«Рахат» ШҚ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дейін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«Әділет» ШҚ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дейін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«Молшылық»ШҚ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дейін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«Н-Сыдық»ШҚ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дейін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«Өмірзақова А»ЖК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дейін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«Айдын»ШҚ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дейін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4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«Ақсақал-Тәуіп»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ЖШС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дейін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«Сәбитбек»ЖШС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дейін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«Аманбек»ШҚ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жүргізуші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дейін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«Сер-МАҚ»ШҚ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электро-монтер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дейін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«Қазыбек»ШҚ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дейін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«Көшекбай»ШҚ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электро-монтер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дейін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«Шабаған» ШҚ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аспазшы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дейін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дейін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«Қоныс»ШҚ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дейін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«Жұбанышев Н»ЖК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дейін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«Береке»ШҚ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дейін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«Гүлжазира»ШҚ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дейін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 жөндеу шебері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дейін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«Камал»ЖШС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электро-монтер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дейін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дейін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малшы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дейін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«МТС»ӨК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дейін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электро-монтер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дейін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жүргізуші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дейін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«ДОТС» ЖШС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дейін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«Наурыз-СИМ»ЖШС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дейін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«Сәбетаева А»ЖК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дейін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«Береке»ӨК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дейін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«Сейітмағанбето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 Г»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дейін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дейін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«Елшіхан» ЖШС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тігінші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дейін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«Әжмағанбет Р»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ЖК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дейін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«Нұрдәулет» ШҚ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дейін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«Көркем»ШҚ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дейін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