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1d89" w14:textId="7a51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7 қыркүйектегі № 317 қаулысы. Ақтөбе облысының Әділет департаментінде 2012 жылғы 5 қазанда № 3422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 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мұрағаттар және құжаттама басқармасы» мемлекеттік мекемесі (Қ.Е.Елеусіз) электрондық мемлекеттік қызметтің осы регламентін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 және</w:t>
      </w:r>
      <w:r>
        <w:br/>
      </w:r>
      <w:r>
        <w:rPr>
          <w:rFonts w:ascii="Times New Roman"/>
          <w:b w:val="false"/>
          <w:i w:val="false"/>
          <w:color w:val="000000"/>
          <w:sz w:val="28"/>
        </w:rPr>
        <w:t>
</w:t>
      </w:r>
      <w:r>
        <w:rPr>
          <w:rFonts w:ascii="Times New Roman"/>
          <w:b w:val="false"/>
          <w:i/>
          <w:color w:val="000000"/>
          <w:sz w:val="28"/>
        </w:rPr>
        <w:t>      коммуникация министрі                     А.Жұмағалиев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7 қыркүйектегі № 317</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«Мұрағаттық анықтамалар беру» электрондық мемлекеттік қызмет регламенті</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«Мұрағаттық анықтамалар беру» электрондық мемлекеттік қызмет (бұдан әрі – электрондық мемлекеттік қызмет) Ақтөбе облыстық мемлекеттік мұрағаты, мекен-жайы: Ақтөбе қаласы, Ағайынды Жұбановтар көшесі, 255 және оның филиалдары, аудандық мемлекеттік мұрағаттары (бұдан әрі – ЖАО), баламалы негізде халыққа қызмет көрсету орталықтары (бұдан әрі– ХҚКО) арқылы, «электрондық үкімет» веб-порталы: www.e - gov.kz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2007 жылғы 30 маусымдағы № 561 қаулысына өзгеріс пен толықтырулар енгізу туралы және мемлекеттік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xml:space="preserve">
      1)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w:t>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(филиалдың және өкілдіктің)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 қолданылып,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w:t>
      </w:r>
      <w:r>
        <w:br/>
      </w:r>
      <w:r>
        <w:rPr>
          <w:rFonts w:ascii="Times New Roman"/>
          <w:b w:val="false"/>
          <w:i w:val="false"/>
          <w:color w:val="000000"/>
          <w:sz w:val="28"/>
        </w:rPr>
        <w:t>
</w:t>
      </w:r>
      <w:r>
        <w:rPr>
          <w:rFonts w:ascii="Times New Roman"/>
          <w:b w:val="false"/>
          <w:i w:val="false"/>
          <w:color w:val="000000"/>
          <w:sz w:val="28"/>
        </w:rPr>
        <w:t>
      10) ЖАО – жергілікті атқарушы органдар («Ақтөбе облысының мұрағаттар және құжаттама басқармасы» мемлекеттік мекеме, облыстық мемлекеттік мұрағаттары, электрондық мемлекеттік қызметті тікелей ұсынушылар);</w:t>
      </w:r>
      <w:r>
        <w:br/>
      </w:r>
      <w:r>
        <w:rPr>
          <w:rFonts w:ascii="Times New Roman"/>
          <w:b w:val="false"/>
          <w:i w:val="false"/>
          <w:color w:val="000000"/>
          <w:sz w:val="28"/>
        </w:rPr>
        <w:t>
</w:t>
      </w:r>
      <w:r>
        <w:rPr>
          <w:rFonts w:ascii="Times New Roman"/>
          <w:b w:val="false"/>
          <w:i w:val="false"/>
          <w:color w:val="000000"/>
          <w:sz w:val="28"/>
        </w:rPr>
        <w:t xml:space="preserve">
      11) ХҚКО – Халыққа қызмет көрсету орталығы; </w:t>
      </w:r>
      <w:r>
        <w:br/>
      </w:r>
      <w:r>
        <w:rPr>
          <w:rFonts w:ascii="Times New Roman"/>
          <w:b w:val="false"/>
          <w:i w:val="false"/>
          <w:color w:val="000000"/>
          <w:sz w:val="28"/>
        </w:rPr>
        <w:t>
</w:t>
      </w:r>
      <w:r>
        <w:rPr>
          <w:rFonts w:ascii="Times New Roman"/>
          <w:b w:val="false"/>
          <w:i w:val="false"/>
          <w:color w:val="000000"/>
          <w:sz w:val="28"/>
        </w:rPr>
        <w:t>
      12) «Жеке тұлғалар» мемлекеттік деректер қоры (бұдан әрі – ЖТ МДҚ)- Қазақстан Республикасындағы жеке тұлғаларды біріңғай сәйкестендіруге енгізу мақсатында Ұлттық бизнес - сәйкестендіру номері тізілімін құру мен мемлекеттік басқару органдарына Қазақстан Республикасының заңнамасына сәйкес олардың өкілеттігі шеңберінде өзге де субъектілерге нақты және олар туралы көкейкесті мәліметтерді ұсыну, ақпаратты өңдеу мен сақтауға, автоматтандырылған жинақ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13) «Заңды тұлғалар» мемлекеттік деректер қоры (бұдан әрі – ЗТ МДҚ)- Қазақстан Республикасындағы заңды тұлғаларды бірыңғай сәйкестендіруге енгізу мақсатында Ұлттық бизнес - сәйкестендіру номері тізілімін құру мен мемлекеттік басқару органдарына Қазақстан Республикасының заңнамасына сәйкес олардың өкілеттігі шеңберінде өзге де субъектілерге нақты және олар туралы көкейкесті мәліметтерді ұсыну, ақпаратты өңдеу мен сақтауға, автоматтандырылған жинақ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14) пайдаланушы – өзіне қажетті электрондық ақпараттық ресурстарды алу үшін ақпараттық жүйеге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15)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халқына қызмет көрсету орталықтарының ақпараттық жүйесі (бұдан әрі – ХҚКО АЖ) - ақпараттық жүйе тұрғындарға (жеке және заңды тұлғаларға) қызмет көрсету үдерісін Қазақстан Республикасының халқына қызмет көрсету орталықтары, сондай-ақ тиісті министрліктер мен ведомстволар арқылы автоматтандыруға арналған;</w:t>
      </w:r>
      <w:r>
        <w:br/>
      </w:r>
      <w:r>
        <w:rPr>
          <w:rFonts w:ascii="Times New Roman"/>
          <w:b w:val="false"/>
          <w:i w:val="false"/>
          <w:color w:val="000000"/>
          <w:sz w:val="28"/>
        </w:rPr>
        <w:t>
</w:t>
      </w:r>
      <w:r>
        <w:rPr>
          <w:rFonts w:ascii="Times New Roman"/>
          <w:b w:val="false"/>
          <w:i w:val="false"/>
          <w:color w:val="000000"/>
          <w:sz w:val="28"/>
        </w:rPr>
        <w:t>
      17) «электрондық үкімет» өңірлік шлюзі ( бұдан әрі – ЭҮӨШ) - «электрондық үкіметтің» жүйесінде, «электрондық әкімдік» электрондық қызметтерді жүзеге асыру шеңберінде ақпараттық жүйелерін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18) БНАЖ – Бірыңғай нотариалдық ақпараттық жүйе. </w:t>
      </w:r>
    </w:p>
    <w:bookmarkEnd w:id="2"/>
    <w:bookmarkStart w:name="z30" w:id="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
    <w:bookmarkStart w:name="z31" w:id="4"/>
    <w:p>
      <w:pPr>
        <w:spacing w:after="0"/>
        <w:ind w:left="0"/>
        <w:jc w:val="both"/>
      </w:pPr>
      <w:r>
        <w:rPr>
          <w:rFonts w:ascii="Times New Roman"/>
          <w:b w:val="false"/>
          <w:i w:val="false"/>
          <w:color w:val="000000"/>
          <w:sz w:val="28"/>
        </w:rPr>
        <w:t>
      6. ЭҮП арқылы қызмет көрсетушінің қадамдық әрекеттері мен шешімдері (iшiнара автоматтандырылған электрондық мемлекеттік қызмет көрсету кезіндегі функционалдық өзара іс-қимылдың № 1 диаграммасы)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парольдің көмегімен ЭҮП-те тіркелуі жүзеге асырылады (ЭҮП-те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электрондық мемлекеттік қызметті алу үшін алушының ЖСН/БСН және парольді ЭҮП-те енгізу үрдісі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және парольмен тіркелген алушы туралы деректердің дұрыстығын ЭҮП арқылы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түрдегі құжаттардың қажетті көшірмелерін бекіту, сондай-ақ алушының сұранысты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сәйкестендіру деректерінің (сұрау салуда көрсетілген ЖСН/БСН мен ЭЦҚ тіркеу куәлігінде көрсетілген ЖСН/БСН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7) 4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үдеріс – қызмет көрсетушінің сұранысты өңдеу үшін ЖАО АЖ-не ЭҮШ арқылы алушының куәландырылған (қол қойылған) ЭЦҚ-мен электрондық құжатты (алушының сұранысы) жолдауы;</w:t>
      </w:r>
      <w:r>
        <w:br/>
      </w:r>
      <w:r>
        <w:rPr>
          <w:rFonts w:ascii="Times New Roman"/>
          <w:b w:val="false"/>
          <w:i w:val="false"/>
          <w:color w:val="000000"/>
          <w:sz w:val="28"/>
        </w:rPr>
        <w:t>
</w:t>
      </w:r>
      <w:r>
        <w:rPr>
          <w:rFonts w:ascii="Times New Roman"/>
          <w:b w:val="false"/>
          <w:i w:val="false"/>
          <w:color w:val="000000"/>
          <w:sz w:val="28"/>
        </w:rPr>
        <w:t>
      9) 3 шарт – Электрондық мемлекеттік қызмет көрсету негіздемесі мен Стандартта көрсетілгендей алушының қоса ұсынған құжаттарының сәйкестігін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10) 6 үдеріс – ЭҮП алушының құжаттарында бұзушылықтардың болуына байланысты сұралып отырған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 үдеріс – ЭҮП қалыптастырған электрондық мемлекеттік қызмет көрсету қорытындысын алушының алуы (мұрағаттық анықтама, мұрағаттық анықтаманың сұратылған түрлеріне қарай, мұрағаттық анықтама беруден дәлелді бас тарту). Қызмет көрсетуші тұлғаның ЭЦҚ қолданумен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7. ЖАО арқылы қызмет көрсетушінің адымдық әрекеттері мен шешімдері (электрондық мемлекеттік қызмет көрсету кезіндегі функционалдық өзара іс-қимылдың № 2 диаграммасы)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электрондық мемлекеттік қызметті көрсету үшін қызмет көрсетуші қызметкерiнiң ЖАО АЖ - да логин және парольді енгiзуі (авторизациялау үдерісі);</w:t>
      </w:r>
      <w:r>
        <w:br/>
      </w:r>
      <w:r>
        <w:rPr>
          <w:rFonts w:ascii="Times New Roman"/>
          <w:b w:val="false"/>
          <w:i w:val="false"/>
          <w:color w:val="000000"/>
          <w:sz w:val="28"/>
        </w:rPr>
        <w:t>
</w:t>
      </w:r>
      <w:r>
        <w:rPr>
          <w:rFonts w:ascii="Times New Roman"/>
          <w:b w:val="false"/>
          <w:i w:val="false"/>
          <w:color w:val="000000"/>
          <w:sz w:val="28"/>
        </w:rPr>
        <w:t>
      2) 1 шарт – логин және пароль арқылы ЖАО АЖ-дан қызмет көрсетушінің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3) 2 үдеріс – қызмет көрсетуші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қызмет көрсетуші қызметкерінің осы Регламентте көрсетілген қызметті таңдауы, қызметті көрсету үшін сұрау салу нысанын және қызмет көрсетуші қызметкерінің алушының деректерін, сондай-ақ алушы өкілінің сенімхаты бойынша деректерін экранға шығару (сенімхат нотариалды түрде расталған кезде, сенімхат басқаша расталған кезде сенімхаттың деректері толтырылмайды);</w:t>
      </w:r>
      <w:r>
        <w:br/>
      </w:r>
      <w:r>
        <w:rPr>
          <w:rFonts w:ascii="Times New Roman"/>
          <w:b w:val="false"/>
          <w:i w:val="false"/>
          <w:color w:val="000000"/>
          <w:sz w:val="28"/>
        </w:rPr>
        <w:t>
</w:t>
      </w:r>
      <w:r>
        <w:rPr>
          <w:rFonts w:ascii="Times New Roman"/>
          <w:b w:val="false"/>
          <w:i w:val="false"/>
          <w:color w:val="000000"/>
          <w:sz w:val="28"/>
        </w:rPr>
        <w:t>
      5) 4 шарт – алушының деректері туралы ЭҮШ/ЭҮАШ арқылы ЖТ МДҚ / ЗТ МДҚ және алушы өкілі сенімхатының деректері туралы БНАЖ сұрау салу;</w:t>
      </w:r>
      <w:r>
        <w:br/>
      </w:r>
      <w:r>
        <w:rPr>
          <w:rFonts w:ascii="Times New Roman"/>
          <w:b w:val="false"/>
          <w:i w:val="false"/>
          <w:color w:val="000000"/>
          <w:sz w:val="28"/>
        </w:rPr>
        <w:t>
</w:t>
      </w:r>
      <w:r>
        <w:rPr>
          <w:rFonts w:ascii="Times New Roman"/>
          <w:b w:val="false"/>
          <w:i w:val="false"/>
          <w:color w:val="000000"/>
          <w:sz w:val="28"/>
        </w:rPr>
        <w:t>
      6) 2 шарт алушы деректерінің бар-жоғын ЖТ МДҚ/ЗТ МДҚ, сенімхат деректерін БНАЖ тексеру;</w:t>
      </w:r>
      <w:r>
        <w:br/>
      </w:r>
      <w:r>
        <w:rPr>
          <w:rFonts w:ascii="Times New Roman"/>
          <w:b w:val="false"/>
          <w:i w:val="false"/>
          <w:color w:val="000000"/>
          <w:sz w:val="28"/>
        </w:rPr>
        <w:t>
</w:t>
      </w:r>
      <w:r>
        <w:rPr>
          <w:rFonts w:ascii="Times New Roman"/>
          <w:b w:val="false"/>
          <w:i w:val="false"/>
          <w:color w:val="000000"/>
          <w:sz w:val="28"/>
        </w:rPr>
        <w:t>
      7) 5 үдеріс алушының ЖТ МДҚ/ЗТ МДҚ деректерінің жоқтығына, БНАЖ сенімхат деректерінің жоқтығына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 үдеріс – қағаз түріндегі құжаттың бар-жоғы туралы белгі қою бөлігінде сұрау салу нысанын толтыру және қызмет көрсетуші қызметкерінің алушы ұсынған құжаттарды сканерден өткізуі және оларды сұрау салу нысанына бекіту, сондай-ақ қызмет көрсетуші қызметкерінің сұрау салуды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9) 3 шарт - сәйкестендіру деректерінің (сұрау салуда көрсетілген ЖСН/ БСН мен ЭЦҚ тіркеу куәлігінде көрсетілген ЖСН/БСН арасындағы) сәйкестілігін, ЭЦҚ тіркеу куәлігінің мерзімін және ЖАО АЖ-да тіркеу куәлігінің қайта шақырылған (жойылған) тізімде жоқтығын тексеруі;</w:t>
      </w:r>
      <w:r>
        <w:br/>
      </w:r>
      <w:r>
        <w:rPr>
          <w:rFonts w:ascii="Times New Roman"/>
          <w:b w:val="false"/>
          <w:i w:val="false"/>
          <w:color w:val="000000"/>
          <w:sz w:val="28"/>
        </w:rPr>
        <w:t>
</w:t>
      </w:r>
      <w:r>
        <w:rPr>
          <w:rFonts w:ascii="Times New Roman"/>
          <w:b w:val="false"/>
          <w:i w:val="false"/>
          <w:color w:val="000000"/>
          <w:sz w:val="28"/>
        </w:rPr>
        <w:t>
      10) 7 үдеріс – қызмет көрсетуші қызметкердің ЭЦҚ түпнұсқалығының расталмауына байланысты сұрау салынатын электрондық мемлекеттік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11) 8 үдеріс – электронды құжатты ЖАО АЖ-де тіркеу және ЖАО АЖ электрондық мемлекеттік қызметін өңдеу;</w:t>
      </w:r>
      <w:r>
        <w:br/>
      </w:r>
      <w:r>
        <w:rPr>
          <w:rFonts w:ascii="Times New Roman"/>
          <w:b w:val="false"/>
          <w:i w:val="false"/>
          <w:color w:val="000000"/>
          <w:sz w:val="28"/>
        </w:rPr>
        <w:t>
</w:t>
      </w:r>
      <w:r>
        <w:rPr>
          <w:rFonts w:ascii="Times New Roman"/>
          <w:b w:val="false"/>
          <w:i w:val="false"/>
          <w:color w:val="000000"/>
          <w:sz w:val="28"/>
        </w:rPr>
        <w:t>
      12) 4 шарт – электрондық мемлекеттік қызмет көрсету негіздемесі мен Стандартта көрсетілгендей қызмет көрсетушінің қоса жалғанған құжаттардың сәйкестігін тексеруі;</w:t>
      </w:r>
      <w:r>
        <w:br/>
      </w:r>
      <w:r>
        <w:rPr>
          <w:rFonts w:ascii="Times New Roman"/>
          <w:b w:val="false"/>
          <w:i w:val="false"/>
          <w:color w:val="000000"/>
          <w:sz w:val="28"/>
        </w:rPr>
        <w:t>
</w:t>
      </w:r>
      <w:r>
        <w:rPr>
          <w:rFonts w:ascii="Times New Roman"/>
          <w:b w:val="false"/>
          <w:i w:val="false"/>
          <w:color w:val="000000"/>
          <w:sz w:val="28"/>
        </w:rPr>
        <w:t>
      13) 9 шарт - алушының құжаттарында бұзушылықтардың болуына байланысты сұралып отырған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14) 10 үдеріс – алушыларға электрондық мемлекеттік қызметтердің қортындыларын алуы (мұрағаттық анықтама, мұрағаттық анықтаманың сұратылған түрлеріне қарай, мұрағаттық анықтама беруден дәлелді бас тарту) ЭҮП-пен қалыптастырылған. Электрондық құжат қызмет көрсетуші қызметкердің ЭЦҚ қолданылумен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қызмет көрсетушінің адымдық әрекеттері мен шешімдері (электрондық мемлекеттік қызмет көрсету кезіндегі функционалдық өзара іс-қимылдың № 3 диаграммасы)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электрондық мемлекеттік қызмет алу үшін ХҚКО операторының ХҚКО АЖ – ға логин мен пороль (авторизациялау үдерісі) енгізуі;</w:t>
      </w:r>
      <w:r>
        <w:br/>
      </w:r>
      <w:r>
        <w:rPr>
          <w:rFonts w:ascii="Times New Roman"/>
          <w:b w:val="false"/>
          <w:i w:val="false"/>
          <w:color w:val="000000"/>
          <w:sz w:val="28"/>
        </w:rPr>
        <w:t>
</w:t>
      </w:r>
      <w:r>
        <w:rPr>
          <w:rFonts w:ascii="Times New Roman"/>
          <w:b w:val="false"/>
          <w:i w:val="false"/>
          <w:color w:val="000000"/>
          <w:sz w:val="28"/>
        </w:rPr>
        <w:t>
      2) 1 шарт – ХҚКО АЖ- да логин және пароль арқылы тіркелген оператор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3) 2 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ХҚКО операторының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түрдегі құжаттардың қажетті көшірмелерін бекіту, сондай-ақ ХҚКО операторының сұранысты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5) 2 шарт – ХҚКО АЖ ЭЦҚ куәлігіне тіркелген мерзімін және кері қайтарылған (тоқтатылған) тіркеу куәліктерін, сонымен қатар сәйкестендіру деректерінің сәйкестігін (сұраныста көрсетілген ЖСН/БСН аралығы мен ЭЦҚ тіркелім куәлігінде көрсетілген ЖСН/БСН) тексеру.</w:t>
      </w:r>
      <w:r>
        <w:br/>
      </w:r>
      <w:r>
        <w:rPr>
          <w:rFonts w:ascii="Times New Roman"/>
          <w:b w:val="false"/>
          <w:i w:val="false"/>
          <w:color w:val="000000"/>
          <w:sz w:val="28"/>
        </w:rPr>
        <w:t>
</w:t>
      </w:r>
      <w:r>
        <w:rPr>
          <w:rFonts w:ascii="Times New Roman"/>
          <w:b w:val="false"/>
          <w:i w:val="false"/>
          <w:color w:val="000000"/>
          <w:sz w:val="28"/>
        </w:rPr>
        <w:t>
      6) 4 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5 үдеріс – ХҚКО операторының (қол қою) ЭЦҚ қол қойылған электрондық құжатты (алушының сұрау салуын) ЭҮШ арқылы ХҚКО АЖ -ға жіберу;</w:t>
      </w:r>
      <w:r>
        <w:br/>
      </w:r>
      <w:r>
        <w:rPr>
          <w:rFonts w:ascii="Times New Roman"/>
          <w:b w:val="false"/>
          <w:i w:val="false"/>
          <w:color w:val="000000"/>
          <w:sz w:val="28"/>
        </w:rPr>
        <w:t>
</w:t>
      </w:r>
      <w:r>
        <w:rPr>
          <w:rFonts w:ascii="Times New Roman"/>
          <w:b w:val="false"/>
          <w:i w:val="false"/>
          <w:color w:val="000000"/>
          <w:sz w:val="28"/>
        </w:rPr>
        <w:t>
      8) 3 шарт – ХҚКО операторының алушы ұсынған құжаттардың стандартта көрсетілген және электрондық мемлекеттік қызмет көрсету негіздемесіне сәйкестігін тексеру;</w:t>
      </w:r>
      <w:r>
        <w:br/>
      </w:r>
      <w:r>
        <w:rPr>
          <w:rFonts w:ascii="Times New Roman"/>
          <w:b w:val="false"/>
          <w:i w:val="false"/>
          <w:color w:val="000000"/>
          <w:sz w:val="28"/>
        </w:rPr>
        <w:t>
</w:t>
      </w:r>
      <w:r>
        <w:rPr>
          <w:rFonts w:ascii="Times New Roman"/>
          <w:b w:val="false"/>
          <w:i w:val="false"/>
          <w:color w:val="000000"/>
          <w:sz w:val="28"/>
        </w:rPr>
        <w:t>
      9) 6 үдеріс - ХҚКО АЖ-ға алушының құжаттарында бұзушылықтардың болуына байланысты сұралып отырған электрондық мемлекеттік қызметтен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10) 7 үдеріс – алушыларға электрондық мемлекеттік қызметтердің қортындыларын алуы (мұрағаттық анықтама, мұрағаттық анықтаманың сұратылған түрлеріне қарай, мұрағаттық анықтама беруден дәлелді бас тарту) ХҚКО АЖ-мен қалыптастырылған. Электрондық құжат ХҚКО операторының ЭЦҚ қолданылумен қалыптастырылады.</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қосымшаларда</w:t>
      </w:r>
      <w:r>
        <w:rPr>
          <w:rFonts w:ascii="Times New Roman"/>
          <w:b w:val="false"/>
          <w:i w:val="false"/>
          <w:color w:val="000000"/>
          <w:sz w:val="28"/>
        </w:rPr>
        <w:t xml:space="preserve"> сұрау салудың экрандық нысандары және электрондық мемлекеттік қызметті ЭҮП арқылы алған ретте тұтынушыға көрсетілетін электрондық мемлекеттік қызметке өтініш нысаны көрсетілген.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салуының орындалу мәртебесін тексеру тәсілі: ЭҮП-те «Қызметтерді алу тарихы» бөлiмiнде, сондай-ақ ЖАО-ға немесе ХҚКО-ға өтiнiш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алу жөніндегі қажетті ақпарат пен кеңесті ЭҮП-тің call-орталығынан алуға болады: (1414). </w:t>
      </w:r>
    </w:p>
    <w:bookmarkEnd w:id="4"/>
    <w:bookmarkStart w:name="z72" w:id="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
    <w:bookmarkStart w:name="z73" w:id="6"/>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ЖАО қызметкерлері;</w:t>
      </w:r>
      <w:r>
        <w:br/>
      </w:r>
      <w:r>
        <w:rPr>
          <w:rFonts w:ascii="Times New Roman"/>
          <w:b w:val="false"/>
          <w:i w:val="false"/>
          <w:color w:val="000000"/>
          <w:sz w:val="28"/>
        </w:rPr>
        <w:t>
</w:t>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іс-қимылы дәйектілігінің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диаграммалар</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xml:space="preserve">
      2) тұтастық (ақпаратты заңсыз өзгертуден қорғау); </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4) тұтынушы белгіленген мерзімде алмаған құжаттардың сақталуы.</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мемлекеттік қызмет көрсетудің техникалық шарттары: Интернетке шығу, ЖСН/БСН болуы, ЭҮП авторизациялау, пайдаланушыда ЭЦҚ-ның болуы. </w:t>
      </w:r>
    </w:p>
    <w:bookmarkEnd w:id="6"/>
    <w:bookmarkStart w:name="z86"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1-кесте. ҚФБ іс-әрекеттердің ЭҮП арқылы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643"/>
        <w:gridCol w:w="3676"/>
        <w:gridCol w:w="3317"/>
        <w:gridCol w:w="3116"/>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барысының, ағынының)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(үдерiстiң, рәсiмдеудiң, операцияның) атауы және олардың сипаттамасы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ЖСН/БСН және парольмен авторланады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қателіктерге байланысты қызмет көрсетуден бас тартудың хабарламасын қалыптастырады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ЭЦҚ қызмет түрлерін және сұраныс деректерін таңдайды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шешiм)</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табысты қалыптастырылуы туралы хабарламаны көрсету немесе сұратылып отырған қызметтен бас тарту туралы хабарды қалыптастыру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шығу құжатын</w:t>
            </w:r>
            <w:r>
              <w:br/>
            </w:r>
            <w:r>
              <w:rPr>
                <w:rFonts w:ascii="Times New Roman"/>
                <w:b w:val="false"/>
                <w:i w:val="false"/>
                <w:color w:val="000000"/>
                <w:sz w:val="20"/>
              </w:rPr>
              <w:t>
</w:t>
            </w:r>
            <w:r>
              <w:rPr>
                <w:rFonts w:ascii="Times New Roman"/>
                <w:b w:val="false"/>
                <w:i w:val="false"/>
                <w:color w:val="000000"/>
                <w:sz w:val="20"/>
              </w:rPr>
              <w:t>қалыптастыру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 /енгізілген деректердің сыпайылығы жағдайында/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сек.- 1 минут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w:t>
            </w:r>
            <w:r>
              <w:br/>
            </w:r>
            <w:r>
              <w:rPr>
                <w:rFonts w:ascii="Times New Roman"/>
                <w:b w:val="false"/>
                <w:i w:val="false"/>
                <w:color w:val="000000"/>
                <w:sz w:val="20"/>
              </w:rPr>
              <w:t>
</w:t>
            </w:r>
            <w:r>
              <w:rPr>
                <w:rFonts w:ascii="Times New Roman"/>
                <w:b w:val="false"/>
                <w:i w:val="false"/>
                <w:color w:val="000000"/>
                <w:sz w:val="20"/>
              </w:rPr>
              <w:t>әрекеттердің нөмiрi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Егер қызмет алушының деректерінде қателіктер болса; </w:t>
            </w:r>
          </w:p>
          <w:p>
            <w:pPr>
              <w:spacing w:after="20"/>
              <w:ind w:left="20"/>
              <w:jc w:val="both"/>
            </w:pPr>
            <w:r>
              <w:rPr>
                <w:rFonts w:ascii="Times New Roman"/>
                <w:b w:val="false"/>
                <w:i w:val="false"/>
                <w:color w:val="000000"/>
                <w:sz w:val="20"/>
              </w:rPr>
              <w:t xml:space="preserve">3-Егер авторландыру табысты өткізілсе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қызмет алушының</w:t>
            </w:r>
            <w:r>
              <w:br/>
            </w:r>
            <w:r>
              <w:rPr>
                <w:rFonts w:ascii="Times New Roman"/>
                <w:b w:val="false"/>
                <w:i w:val="false"/>
                <w:color w:val="000000"/>
                <w:sz w:val="20"/>
              </w:rPr>
              <w:t>
</w:t>
            </w:r>
            <w:r>
              <w:rPr>
                <w:rFonts w:ascii="Times New Roman"/>
                <w:b w:val="false"/>
                <w:i w:val="false"/>
                <w:color w:val="000000"/>
                <w:sz w:val="20"/>
              </w:rPr>
              <w:t>деректерінде қателіктер болса;</w:t>
            </w:r>
          </w:p>
          <w:p>
            <w:pPr>
              <w:spacing w:after="20"/>
              <w:ind w:left="20"/>
              <w:jc w:val="both"/>
            </w:pPr>
            <w:r>
              <w:rPr>
                <w:rFonts w:ascii="Times New Roman"/>
                <w:b w:val="false"/>
                <w:i w:val="false"/>
                <w:color w:val="000000"/>
                <w:sz w:val="20"/>
              </w:rPr>
              <w:t>5-Егер қателіктер жоқ болса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3354"/>
        <w:gridCol w:w="3802"/>
        <w:gridCol w:w="3121"/>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 қызмет алушының ЭЦҚ деректеріндегі қателіктерге байланысты қызмет көрсетуден бас тартуды қалыптастырады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 куәландырылған (қол қойылған) сұранысты ЭЦҚ көмегімен жолдау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қателіктерге байланысты қызмет көрсетуден бас тартудың хабарламасын қалыптастырады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нәтижелерін алуы</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беру</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6-Құжаттарының сәйкестігін қызмет көрсетушілердің тексеруі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ҚФБ іс-әрекеттердің ЖАО арқылы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266"/>
        <w:gridCol w:w="2267"/>
        <w:gridCol w:w="3301"/>
        <w:gridCol w:w="2657"/>
        <w:gridCol w:w="224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барысының, ағынының)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мен пароль арқылыЖАО авторланады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тұлғаның деректердегі қателіктерге байланысты қызмет көрсетуден бас тартуды қалыптастырады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қызметшілерді таңдау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 ЖТ/МДБ ЖТ, БКАЖ қызмет алушының сұранысын жолдау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шешiм)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арналған өтініш пен құжаттарды қабылдау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Жүйедегі шығу құжатын қалыптастыру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«келіп түскендерінің»</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10-15сек.</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қателік болса;</w:t>
            </w:r>
          </w:p>
          <w:p>
            <w:pPr>
              <w:spacing w:after="20"/>
              <w:ind w:left="20"/>
              <w:jc w:val="both"/>
            </w:pPr>
            <w:r>
              <w:rPr>
                <w:rFonts w:ascii="Times New Roman"/>
                <w:b w:val="false"/>
                <w:i w:val="false"/>
                <w:color w:val="000000"/>
                <w:sz w:val="20"/>
              </w:rPr>
              <w:t>3-Егер қателік жоқ болса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 болса;</w:t>
            </w:r>
          </w:p>
          <w:p>
            <w:pPr>
              <w:spacing w:after="20"/>
              <w:ind w:left="20"/>
              <w:jc w:val="both"/>
            </w:pPr>
            <w:r>
              <w:rPr>
                <w:rFonts w:ascii="Times New Roman"/>
                <w:b w:val="false"/>
                <w:i w:val="false"/>
                <w:color w:val="000000"/>
                <w:sz w:val="20"/>
              </w:rPr>
              <w:t>5- Егер қателік жоқ болса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093"/>
        <w:gridCol w:w="2115"/>
        <w:gridCol w:w="2651"/>
        <w:gridCol w:w="2437"/>
        <w:gridCol w:w="1987"/>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 ЖТ/МДБ ЖТ, БКАЖ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 ЖТ/МДБ ЖТ, БКАЖ деректерінің жоқтығын хабарлауды қалыптастыру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Сканерден өткізілген құжаттарымен бірге сұраныс нысанын толтыру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расталуына байланысты бас тартылған хабарламаны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қызметкерлерінің қызметтерін тіркеу және өңдеу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құжаттарындағы қателіктерге байланысты бас тартуды қалыптастырады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нәтижелерін алуы</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мәртебесін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беру</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10-15сек.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Егер қателік болса;</w:t>
            </w:r>
          </w:p>
          <w:p>
            <w:pPr>
              <w:spacing w:after="20"/>
              <w:ind w:left="20"/>
              <w:jc w:val="both"/>
            </w:pPr>
            <w:r>
              <w:rPr>
                <w:rFonts w:ascii="Times New Roman"/>
                <w:b w:val="false"/>
                <w:i w:val="false"/>
                <w:color w:val="000000"/>
                <w:sz w:val="20"/>
              </w:rPr>
              <w:t>7- Егер қателік жоқ болса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8-құжаттарының сәйкестігін қызмет көрсетушілердің тексеруі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ХҚКО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888"/>
        <w:gridCol w:w="2455"/>
        <w:gridCol w:w="3688"/>
        <w:gridCol w:w="3939"/>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(үдерiстiң, рәсiмдеудiң, операцияның) атауы және олардың сипаттамасы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парольмен ХҚКО авторланады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деректеріндегі қателіктерге байланысты қызмет көрсетуден бас тартудың хабарламасын қалыптастырады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сұраныстың деректерін қалыптастырады, ЭЦҚ операторын таңдау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шешiм)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арналған өтініш пен құжаттарды қабылдау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Жүйедегі шығу құжатын қалыптастыру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«келіп түскендерінің»</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қателіктер болса;</w:t>
            </w:r>
          </w:p>
          <w:p>
            <w:pPr>
              <w:spacing w:after="20"/>
              <w:ind w:left="20"/>
              <w:jc w:val="both"/>
            </w:pPr>
            <w:r>
              <w:rPr>
                <w:rFonts w:ascii="Times New Roman"/>
                <w:b w:val="false"/>
                <w:i w:val="false"/>
                <w:color w:val="000000"/>
                <w:sz w:val="20"/>
              </w:rPr>
              <w:t>3- Егер авторландыру табысты өткізілсе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алушының деректерінде қателіктер болса;</w:t>
            </w:r>
          </w:p>
          <w:p>
            <w:pPr>
              <w:spacing w:after="20"/>
              <w:ind w:left="20"/>
              <w:jc w:val="both"/>
            </w:pPr>
            <w:r>
              <w:rPr>
                <w:rFonts w:ascii="Times New Roman"/>
                <w:b w:val="false"/>
                <w:i w:val="false"/>
                <w:color w:val="000000"/>
                <w:sz w:val="20"/>
              </w:rPr>
              <w:t>5-Егер қателіктер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908"/>
        <w:gridCol w:w="2645"/>
        <w:gridCol w:w="3577"/>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орталығы операторының деректеріндегі қателіктерге байланысты бас тарту хабарламасын қалыптастырады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жолдау, ЭЦҚ орталығының операторымен куәландырылған (қол қойылған)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құжаттарындағы қателіктерге байланысты бас тартуды қалыптастырады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нәтижелерін алуы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беру</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минут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Ұсынылған құжаттардың сәйкестігін орталық операторының тексеруі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8"/>
    <w:bookmarkStart w:name="z88" w:id="9"/>
    <w:p>
      <w:pPr>
        <w:spacing w:after="0"/>
        <w:ind w:left="0"/>
        <w:jc w:val="left"/>
      </w:pPr>
      <w:r>
        <w:rPr>
          <w:rFonts w:ascii="Times New Roman"/>
          <w:b/>
          <w:i w:val="false"/>
          <w:color w:val="000000"/>
        </w:rPr>
        <w:t xml:space="preserve"> 
ЭҮП арқылы ішінара автоматтандырылған электрондық қызметті көрсету кезінде функционалдық өзара іс-қимыл № 1 диаграммасы</w:t>
      </w:r>
    </w:p>
    <w:bookmarkEnd w:id="9"/>
    <w:p>
      <w:pPr>
        <w:spacing w:after="0"/>
        <w:ind w:left="0"/>
        <w:jc w:val="both"/>
      </w:pPr>
      <w:r>
        <w:drawing>
          <wp:inline distT="0" distB="0" distL="0" distR="0">
            <wp:extent cx="7874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2705100"/>
                    </a:xfrm>
                    <a:prstGeom prst="rect">
                      <a:avLst/>
                    </a:prstGeom>
                  </pic:spPr>
                </pic:pic>
              </a:graphicData>
            </a:graphic>
          </wp:inline>
        </w:drawing>
      </w:r>
      <w:r>
        <w:rPr>
          <w:rFonts w:ascii="Times New Roman"/>
          <w:b w:val="false"/>
          <w:i w:val="false"/>
          <w:color w:val="000000"/>
          <w:sz w:val="28"/>
        </w:rPr>
        <w:t> </w:t>
      </w:r>
    </w:p>
    <w:bookmarkStart w:name="z89" w:id="10"/>
    <w:p>
      <w:pPr>
        <w:spacing w:after="0"/>
        <w:ind w:left="0"/>
        <w:jc w:val="left"/>
      </w:pPr>
      <w:r>
        <w:rPr>
          <w:rFonts w:ascii="Times New Roman"/>
          <w:b/>
          <w:i w:val="false"/>
          <w:color w:val="000000"/>
        </w:rPr>
        <w:t xml:space="preserve"> 
ЖАО арқылы ішінара автоматтандырылған электрондық қызметті көрсету кезінде функционалдық өзара іс-қимыл № 2 диаграммасы</w:t>
      </w:r>
    </w:p>
    <w:bookmarkEnd w:id="10"/>
    <w:p>
      <w:pPr>
        <w:spacing w:after="0"/>
        <w:ind w:left="0"/>
        <w:jc w:val="both"/>
      </w:pPr>
      <w:r>
        <w:drawing>
          <wp:inline distT="0" distB="0" distL="0" distR="0">
            <wp:extent cx="7874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3594100"/>
                    </a:xfrm>
                    <a:prstGeom prst="rect">
                      <a:avLst/>
                    </a:prstGeom>
                  </pic:spPr>
                </pic:pic>
              </a:graphicData>
            </a:graphic>
          </wp:inline>
        </w:drawing>
      </w:r>
      <w:r>
        <w:rPr>
          <w:rFonts w:ascii="Times New Roman"/>
          <w:b w:val="false"/>
          <w:i w:val="false"/>
          <w:color w:val="000000"/>
          <w:sz w:val="28"/>
        </w:rPr>
        <w:t>  </w:t>
      </w:r>
    </w:p>
    <w:bookmarkStart w:name="z90" w:id="11"/>
    <w:p>
      <w:pPr>
        <w:spacing w:after="0"/>
        <w:ind w:left="0"/>
        <w:jc w:val="left"/>
      </w:pPr>
      <w:r>
        <w:rPr>
          <w:rFonts w:ascii="Times New Roman"/>
          <w:b/>
          <w:i w:val="false"/>
          <w:color w:val="000000"/>
        </w:rPr>
        <w:t xml:space="preserve"> 
ХҚКО арқылы ішінара автоматтандырылған электрондық қызметті көрсету кезінде функционалдық өзара іс-қимыл № 3 диаграммасы</w:t>
      </w:r>
    </w:p>
    <w:bookmarkEnd w:id="11"/>
    <w:p>
      <w:pPr>
        <w:spacing w:after="0"/>
        <w:ind w:left="0"/>
        <w:jc w:val="both"/>
      </w:pPr>
      <w:r>
        <w:drawing>
          <wp:inline distT="0" distB="0" distL="0" distR="0">
            <wp:extent cx="7874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2705100"/>
                    </a:xfrm>
                    <a:prstGeom prst="rect">
                      <a:avLst/>
                    </a:prstGeom>
                  </pic:spPr>
                </pic:pic>
              </a:graphicData>
            </a:graphic>
          </wp:inline>
        </w:drawing>
      </w:r>
    </w:p>
    <w:bookmarkStart w:name="z91"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55626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62600" cy="7023100"/>
                    </a:xfrm>
                    <a:prstGeom prst="rect">
                      <a:avLst/>
                    </a:prstGeom>
                  </pic:spPr>
                </pic:pic>
              </a:graphicData>
            </a:graphic>
          </wp:inline>
        </w:drawing>
      </w:r>
      <w:r>
        <w:rPr>
          <w:rFonts w:ascii="Times New Roman"/>
          <w:b w:val="false"/>
          <w:i w:val="false"/>
          <w:color w:val="000000"/>
          <w:sz w:val="28"/>
        </w:rPr>
        <w:t> </w:t>
      </w:r>
    </w:p>
    <w:bookmarkStart w:name="z9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 </w:t>
      </w:r>
    </w:p>
    <w:bookmarkStart w:name="z93"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Электрондық мемлекеттік қызметке сауалнама-өтінішінің экрандық нысаны</w:t>
      </w:r>
    </w:p>
    <w:p>
      <w:pPr>
        <w:spacing w:after="0"/>
        <w:ind w:left="0"/>
        <w:jc w:val="both"/>
      </w:pPr>
      <w:r>
        <w:drawing>
          <wp:inline distT="0" distB="0" distL="0" distR="0">
            <wp:extent cx="8534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34400" cy="14732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мұрағат директоры</w:t>
      </w:r>
      <w:r>
        <w:br/>
      </w:r>
      <w:r>
        <w:rPr>
          <w:rFonts w:ascii="Times New Roman"/>
          <w:b w:val="false"/>
          <w:i w:val="false"/>
          <w:color w:val="000000"/>
          <w:sz w:val="28"/>
        </w:rPr>
        <w:t>
_____________________________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Өтініш беруші________________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Мекен-жайы___________________</w:t>
      </w:r>
      <w:r>
        <w:br/>
      </w:r>
      <w:r>
        <w:rPr>
          <w:rFonts w:ascii="Times New Roman"/>
          <w:b w:val="false"/>
          <w:i w:val="false"/>
          <w:color w:val="000000"/>
          <w:sz w:val="28"/>
        </w:rPr>
        <w:t>
(Өтініш берушінің мекен-жайы)</w:t>
      </w:r>
      <w:r>
        <w:br/>
      </w:r>
      <w:r>
        <w:rPr>
          <w:rFonts w:ascii="Times New Roman"/>
          <w:b w:val="false"/>
          <w:i w:val="false"/>
          <w:color w:val="000000"/>
          <w:sz w:val="28"/>
        </w:rPr>
        <w:t>
Телефон:_____________________</w:t>
      </w:r>
      <w:r>
        <w:br/>
      </w:r>
      <w:r>
        <w:rPr>
          <w:rFonts w:ascii="Times New Roman"/>
          <w:b w:val="false"/>
          <w:i w:val="false"/>
          <w:color w:val="000000"/>
          <w:sz w:val="28"/>
        </w:rPr>
        <w:t>
(Өтініш берушінің байланыс</w:t>
      </w:r>
      <w:r>
        <w:br/>
      </w:r>
      <w:r>
        <w:rPr>
          <w:rFonts w:ascii="Times New Roman"/>
          <w:b w:val="false"/>
          <w:i w:val="false"/>
          <w:color w:val="000000"/>
          <w:sz w:val="28"/>
        </w:rPr>
        <w:t>
телефоны)</w:t>
      </w:r>
    </w:p>
    <w:p>
      <w:pPr>
        <w:spacing w:after="0"/>
        <w:ind w:left="0"/>
        <w:jc w:val="left"/>
      </w:pPr>
      <w:r>
        <w:rPr>
          <w:rFonts w:ascii="Times New Roman"/>
          <w:b/>
          <w:i w:val="false"/>
          <w:color w:val="000000"/>
        </w:rPr>
        <w:t xml:space="preserve"> САУАЛНАМА-ӨТІНІШ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832"/>
        <w:gridCol w:w="3183"/>
        <w:gridCol w:w="25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Мәлімет сұралатын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Тұлғаның тегі, аты, 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ТАӘ өзгертуі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Туған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Индексі көрсетілген пошталық мекен-жайы,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мәліметтер сұралатындығы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Қайда және кандай мақсатпен мәліметтер сұратылады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сұралатын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Нақты жұмыс орнының атауы, қызметі, оқу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Мерзімнен бастап</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Мерзімге дейін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8534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34400" cy="2870200"/>
                    </a:xfrm>
                    <a:prstGeom prst="rect">
                      <a:avLst/>
                    </a:prstGeom>
                  </pic:spPr>
                </pic:pic>
              </a:graphicData>
            </a:graphic>
          </wp:inline>
        </w:drawing>
      </w:r>
      <w:r>
        <w:rPr>
          <w:rFonts w:ascii="Times New Roman"/>
          <w:b w:val="false"/>
          <w:i w:val="false"/>
          <w:color w:val="000000"/>
          <w:sz w:val="28"/>
        </w:rPr>
        <w:t> </w:t>
      </w:r>
    </w:p>
    <w:bookmarkStart w:name="z94" w:id="1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5"/>
    <w:bookmarkStart w:name="z95" w:id="16"/>
    <w:p>
      <w:pPr>
        <w:spacing w:after="0"/>
        <w:ind w:left="0"/>
        <w:jc w:val="left"/>
      </w:pPr>
      <w:r>
        <w:rPr>
          <w:rFonts w:ascii="Times New Roman"/>
          <w:b/>
          <w:i w:val="false"/>
          <w:color w:val="000000"/>
        </w:rPr>
        <w:t xml:space="preserve"> 
Электрондық мемлекеттік қызметтке оң жауаптың (мұрағаттық анықтаманың) шығыс нысаны</w:t>
      </w:r>
    </w:p>
    <w:bookmarkEnd w:id="16"/>
    <w:p>
      <w:pPr>
        <w:spacing w:after="0"/>
        <w:ind w:left="0"/>
        <w:jc w:val="both"/>
      </w:pPr>
      <w:r>
        <w:drawing>
          <wp:inline distT="0" distB="0" distL="0" distR="0">
            <wp:extent cx="8534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34400" cy="1473200"/>
                    </a:xfrm>
                    <a:prstGeom prst="rect">
                      <a:avLst/>
                    </a:prstGeom>
                  </pic:spPr>
                </pic:pic>
              </a:graphicData>
            </a:graphic>
          </wp:inline>
        </w:drawing>
      </w:r>
    </w:p>
    <w:p>
      <w:pPr>
        <w:spacing w:after="0"/>
        <w:ind w:left="0"/>
        <w:jc w:val="left"/>
      </w:pPr>
      <w:r>
        <w:rPr>
          <w:rFonts w:ascii="Times New Roman"/>
          <w:b/>
          <w:i w:val="false"/>
          <w:color w:val="000000"/>
        </w:rPr>
        <w:t xml:space="preserve"> МҰРАҒАТТЫҚ АНЫҚТАМА </w:t>
      </w:r>
      <w:r>
        <w:br/>
      </w:r>
      <w:r>
        <w:rPr>
          <w:rFonts w:ascii="Times New Roman"/>
          <w:b/>
          <w:i w:val="false"/>
          <w:color w:val="000000"/>
        </w:rPr>
        <w:t>
 </w:t>
      </w:r>
    </w:p>
    <w:p>
      <w:pPr>
        <w:spacing w:after="0"/>
        <w:ind w:left="0"/>
        <w:jc w:val="both"/>
      </w:pPr>
      <w:r>
        <w:rPr>
          <w:rFonts w:ascii="Times New Roman"/>
          <w:b w:val="false"/>
          <w:i w:val="false"/>
          <w:color w:val="000000"/>
          <w:sz w:val="28"/>
        </w:rPr>
        <w:t>Өтініш беруші: ______________________________________________</w:t>
      </w:r>
      <w:r>
        <w:br/>
      </w:r>
      <w:r>
        <w:rPr>
          <w:rFonts w:ascii="Times New Roman"/>
          <w:b w:val="false"/>
          <w:i w:val="false"/>
          <w:color w:val="000000"/>
          <w:sz w:val="28"/>
        </w:rPr>
        <w:t>
          (жеке тұлғаның Т.А.Ә. немесе заңды тұлғаның атауы) </w:t>
      </w:r>
    </w:p>
    <w:p>
      <w:pPr>
        <w:spacing w:after="0"/>
        <w:ind w:left="0"/>
        <w:jc w:val="both"/>
      </w:pPr>
      <w:r>
        <w:rPr>
          <w:rFonts w:ascii="Times New Roman"/>
          <w:b w:val="false"/>
          <w:i w:val="false"/>
          <w:color w:val="000000"/>
          <w:sz w:val="28"/>
        </w:rPr>
        <w:t>Мұрағаттық аныктаманың түрі: ________________________________ </w:t>
      </w:r>
    </w:p>
    <w:p>
      <w:pPr>
        <w:spacing w:after="0"/>
        <w:ind w:left="0"/>
        <w:jc w:val="both"/>
      </w:pPr>
      <w:r>
        <w:rPr>
          <w:rFonts w:ascii="Times New Roman"/>
          <w:b w:val="false"/>
          <w:i w:val="false"/>
          <w:color w:val="000000"/>
          <w:sz w:val="28"/>
        </w:rPr>
        <w:t>Анықтама сұралатын кезең: ___________________________________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(мұрағаттық анықтаманың мазмұны көрсетіледі)</w:t>
      </w:r>
    </w:p>
    <w:p>
      <w:pPr>
        <w:spacing w:after="0"/>
        <w:ind w:left="0"/>
        <w:jc w:val="both"/>
      </w:pPr>
      <w:r>
        <w:rPr>
          <w:rFonts w:ascii="Times New Roman"/>
          <w:b w:val="false"/>
          <w:i w:val="false"/>
          <w:color w:val="000000"/>
          <w:sz w:val="28"/>
        </w:rPr>
        <w:t>Негіздеме: __________________________________________________ </w:t>
      </w:r>
    </w:p>
    <w:p>
      <w:pPr>
        <w:spacing w:after="0"/>
        <w:ind w:left="0"/>
        <w:jc w:val="both"/>
      </w:pPr>
      <w:r>
        <w:rPr>
          <w:rFonts w:ascii="Times New Roman"/>
          <w:b w:val="false"/>
          <w:i w:val="false"/>
          <w:color w:val="000000"/>
          <w:sz w:val="28"/>
        </w:rPr>
        <w:t>Мұрағат директоры: __________________________________________</w:t>
      </w:r>
      <w:r>
        <w:br/>
      </w:r>
      <w:r>
        <w:rPr>
          <w:rFonts w:ascii="Times New Roman"/>
          <w:b w:val="false"/>
          <w:i w:val="false"/>
          <w:color w:val="000000"/>
          <w:sz w:val="28"/>
        </w:rPr>
        <w:t>
                     (Т.А.Ә.) </w:t>
      </w:r>
    </w:p>
    <w:p>
      <w:pPr>
        <w:spacing w:after="0"/>
        <w:ind w:left="0"/>
        <w:jc w:val="both"/>
      </w:pPr>
      <w:r>
        <w:rPr>
          <w:rFonts w:ascii="Times New Roman"/>
          <w:b w:val="false"/>
          <w:i w:val="false"/>
          <w:color w:val="000000"/>
          <w:sz w:val="28"/>
        </w:rPr>
        <w:t>Мұрағатшы: __________________________________________________</w:t>
      </w:r>
      <w:r>
        <w:br/>
      </w:r>
      <w:r>
        <w:rPr>
          <w:rFonts w:ascii="Times New Roman"/>
          <w:b w:val="false"/>
          <w:i w:val="false"/>
          <w:color w:val="000000"/>
          <w:sz w:val="28"/>
        </w:rPr>
        <w:t>
                     (Т.А.Ә.) </w:t>
      </w:r>
    </w:p>
    <w:p>
      <w:pPr>
        <w:spacing w:after="0"/>
        <w:ind w:left="0"/>
        <w:jc w:val="both"/>
      </w:pPr>
      <w:r>
        <w:rPr>
          <w:rFonts w:ascii="Times New Roman"/>
          <w:b w:val="false"/>
          <w:i w:val="false"/>
          <w:color w:val="000000"/>
          <w:sz w:val="28"/>
        </w:rPr>
        <w:t>Анықтамаға құжаттар қоса беріледі: 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drawing>
          <wp:inline distT="0" distB="0" distL="0" distR="0">
            <wp:extent cx="8534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34400" cy="2870200"/>
                    </a:xfrm>
                    <a:prstGeom prst="rect">
                      <a:avLst/>
                    </a:prstGeom>
                  </pic:spPr>
                </pic:pic>
              </a:graphicData>
            </a:graphic>
          </wp:inline>
        </w:drawing>
      </w:r>
      <w:r>
        <w:br/>
      </w:r>
      <w:r>
        <w:rPr>
          <w:rFonts w:ascii="Times New Roman"/>
          <w:b w:val="false"/>
          <w:i w:val="false"/>
          <w:color w:val="000000"/>
          <w:sz w:val="28"/>
        </w:rPr>
        <w:t>
 </w:t>
      </w:r>
    </w:p>
    <w:bookmarkStart w:name="z96" w:id="17"/>
    <w:p>
      <w:pPr>
        <w:spacing w:after="0"/>
        <w:ind w:left="0"/>
        <w:jc w:val="left"/>
      </w:pPr>
      <w:r>
        <w:rPr>
          <w:rFonts w:ascii="Times New Roman"/>
          <w:b/>
          <w:i w:val="false"/>
          <w:color w:val="000000"/>
        </w:rPr>
        <w:t xml:space="preserve"> 
Электрондық мемлекеттік қызметке қанағаттанарлықсыз жауаптың шығыс нысаны</w:t>
      </w:r>
    </w:p>
    <w:bookmarkEnd w:id="17"/>
    <w:p>
      <w:pPr>
        <w:spacing w:after="0"/>
        <w:ind w:left="0"/>
        <w:jc w:val="both"/>
      </w:pPr>
      <w:r>
        <w:drawing>
          <wp:inline distT="0" distB="0" distL="0" distR="0">
            <wp:extent cx="8534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34400" cy="1295400"/>
                    </a:xfrm>
                    <a:prstGeom prst="rect">
                      <a:avLst/>
                    </a:prstGeom>
                  </pic:spPr>
                </pic:pic>
              </a:graphicData>
            </a:graphic>
          </wp:inline>
        </w:drawing>
      </w:r>
    </w:p>
    <w:p>
      <w:pPr>
        <w:spacing w:after="0"/>
        <w:ind w:left="0"/>
        <w:jc w:val="both"/>
      </w:pPr>
      <w:r>
        <w:rPr>
          <w:rFonts w:ascii="Times New Roman"/>
          <w:b w:val="false"/>
          <w:i w:val="false"/>
          <w:color w:val="000000"/>
          <w:sz w:val="28"/>
        </w:rPr>
        <w:t>Кімге: _______________________</w:t>
      </w:r>
      <w:r>
        <w:br/>
      </w:r>
      <w:r>
        <w:rPr>
          <w:rFonts w:ascii="Times New Roman"/>
          <w:b w:val="false"/>
          <w:i w:val="false"/>
          <w:color w:val="000000"/>
          <w:sz w:val="28"/>
        </w:rPr>
        <w:t>
(тұтынушының ТАӘ)</w:t>
      </w:r>
    </w:p>
    <w:p>
      <w:pPr>
        <w:spacing w:after="0"/>
        <w:ind w:left="0"/>
        <w:jc w:val="both"/>
      </w:pPr>
      <w:r>
        <w:rPr>
          <w:rFonts w:ascii="Times New Roman"/>
          <w:b w:val="false"/>
          <w:i w:val="false"/>
          <w:color w:val="000000"/>
          <w:sz w:val="28"/>
        </w:rPr>
        <w:t>      Сіз сұраған деректер бойынша мәліметтердің жоқ екендігін хабарлаймыз.</w:t>
      </w:r>
    </w:p>
    <w:p>
      <w:pPr>
        <w:spacing w:after="0"/>
        <w:ind w:left="0"/>
        <w:jc w:val="both"/>
      </w:pPr>
      <w:r>
        <w:rPr>
          <w:rFonts w:ascii="Times New Roman"/>
          <w:b w:val="false"/>
          <w:i w:val="false"/>
          <w:color w:val="000000"/>
          <w:sz w:val="28"/>
        </w:rPr>
        <w:t>      Бастартудың себебі: __________________________________</w:t>
      </w:r>
    </w:p>
    <w:p>
      <w:pPr>
        <w:spacing w:after="0"/>
        <w:ind w:left="0"/>
        <w:jc w:val="both"/>
      </w:pPr>
      <w:r>
        <w:rPr>
          <w:rFonts w:ascii="Times New Roman"/>
          <w:b w:val="false"/>
          <w:i w:val="false"/>
          <w:color w:val="000000"/>
          <w:sz w:val="28"/>
        </w:rPr>
        <w:t>      Бөлімнің маманы: _____________________________________</w:t>
      </w:r>
      <w:r>
        <w:br/>
      </w:r>
      <w:r>
        <w:rPr>
          <w:rFonts w:ascii="Times New Roman"/>
          <w:b w:val="false"/>
          <w:i w:val="false"/>
          <w:color w:val="000000"/>
          <w:sz w:val="28"/>
        </w:rPr>
        <w:t>
                                      (ТАӘ)</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534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34400" cy="2870200"/>
                    </a:xfrm>
                    <a:prstGeom prst="rect">
                      <a:avLst/>
                    </a:prstGeom>
                  </pic:spPr>
                </pic:pic>
              </a:graphicData>
            </a:graphic>
          </wp:inline>
        </w:drawing>
      </w:r>
    </w:p>
    <w:bookmarkStart w:name="z97" w:id="18"/>
    <w:p>
      <w:pPr>
        <w:spacing w:after="0"/>
        <w:ind w:left="0"/>
        <w:jc w:val="left"/>
      </w:pPr>
      <w:r>
        <w:rPr>
          <w:rFonts w:ascii="Times New Roman"/>
          <w:b/>
          <w:i w:val="false"/>
          <w:color w:val="000000"/>
        </w:rPr>
        <w:t xml:space="preserve"> 
Ұсынымдары бар бейімді емес сұраныс келгендегі электрондық мемлекеттік қызметке қанағаттанарлықсыз жауаптың шығыс нысаны</w:t>
      </w:r>
    </w:p>
    <w:bookmarkEnd w:id="18"/>
    <w:p>
      <w:pPr>
        <w:spacing w:after="0"/>
        <w:ind w:left="0"/>
        <w:jc w:val="both"/>
      </w:pPr>
      <w:r>
        <w:drawing>
          <wp:inline distT="0" distB="0" distL="0" distR="0">
            <wp:extent cx="8534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34400" cy="1295400"/>
                    </a:xfrm>
                    <a:prstGeom prst="rect">
                      <a:avLst/>
                    </a:prstGeom>
                  </pic:spPr>
                </pic:pic>
              </a:graphicData>
            </a:graphic>
          </wp:inline>
        </w:drawing>
      </w:r>
      <w:r>
        <w:br/>
      </w:r>
      <w:r>
        <w:rPr>
          <w:rFonts w:ascii="Times New Roman"/>
          <w:b w:val="false"/>
          <w:i w:val="false"/>
          <w:color w:val="000000"/>
          <w:sz w:val="28"/>
        </w:rPr>
        <w:t>
Кімге: ______________________</w:t>
      </w:r>
      <w:r>
        <w:br/>
      </w:r>
      <w:r>
        <w:rPr>
          <w:rFonts w:ascii="Times New Roman"/>
          <w:b w:val="false"/>
          <w:i w:val="false"/>
          <w:color w:val="000000"/>
          <w:sz w:val="28"/>
        </w:rPr>
        <w:t>
(тұтынушының ТАӘ)</w:t>
      </w:r>
    </w:p>
    <w:p>
      <w:pPr>
        <w:spacing w:after="0"/>
        <w:ind w:left="0"/>
        <w:jc w:val="both"/>
      </w:pPr>
      <w:r>
        <w:rPr>
          <w:rFonts w:ascii="Times New Roman"/>
          <w:b w:val="false"/>
          <w:i w:val="false"/>
          <w:color w:val="000000"/>
          <w:sz w:val="28"/>
        </w:rPr>
        <w:t>      Сіз сұраған деректер бойынша мәліметтердің жоқ екендігін хабарлаймыз. </w:t>
      </w:r>
    </w:p>
    <w:p>
      <w:pPr>
        <w:spacing w:after="0"/>
        <w:ind w:left="0"/>
        <w:jc w:val="both"/>
      </w:pPr>
      <w:r>
        <w:rPr>
          <w:rFonts w:ascii="Times New Roman"/>
          <w:b w:val="false"/>
          <w:i w:val="false"/>
          <w:color w:val="000000"/>
          <w:sz w:val="28"/>
        </w:rPr>
        <w:t>      Бастартудың себебі: __________________________________ </w:t>
      </w:r>
    </w:p>
    <w:p>
      <w:pPr>
        <w:spacing w:after="0"/>
        <w:ind w:left="0"/>
        <w:jc w:val="both"/>
      </w:pPr>
      <w:r>
        <w:rPr>
          <w:rFonts w:ascii="Times New Roman"/>
          <w:b w:val="false"/>
          <w:i w:val="false"/>
          <w:color w:val="000000"/>
          <w:sz w:val="28"/>
        </w:rPr>
        <w:t>      Бөлімнің маманы: 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Ұсынатын құжаттар:</w:t>
      </w:r>
      <w:r>
        <w:br/>
      </w:r>
      <w:r>
        <w:rPr>
          <w:rFonts w:ascii="Times New Roman"/>
          <w:b w:val="false"/>
          <w:i w:val="false"/>
          <w:color w:val="000000"/>
          <w:sz w:val="28"/>
        </w:rPr>
        <w:t>
      1. ___________________________________________________</w:t>
      </w:r>
    </w:p>
    <w:p>
      <w:pPr>
        <w:spacing w:after="0"/>
        <w:ind w:left="0"/>
        <w:jc w:val="both"/>
      </w:pPr>
      <w:r>
        <w:rPr>
          <w:rFonts w:ascii="Times New Roman"/>
          <w:b w:val="false"/>
          <w:i w:val="false"/>
          <w:color w:val="000000"/>
          <w:sz w:val="28"/>
        </w:rPr>
        <w:t>      2. ___________________________________________________</w:t>
      </w:r>
    </w:p>
    <w:p>
      <w:pPr>
        <w:spacing w:after="0"/>
        <w:ind w:left="0"/>
        <w:jc w:val="both"/>
      </w:pPr>
      <w:r>
        <w:drawing>
          <wp:inline distT="0" distB="0" distL="0" distR="0">
            <wp:extent cx="8534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34400" cy="287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