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664" w14:textId="1fc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Бурабай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24 ақпандағы № А-2/106 қаулысы. Ақмола облысы Бурабай ауданының Әділет басқармасында 2012 жылғы 7 наурызда № 1-19-222 тіркелді. Күші жойылды - Ақмола облысы Бурабай ауданы әкімдігінің 2012 жылғы 24 мамырдағы № А-5/282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2012.05.24 № А-5/282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бағдарламасына,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адамдардарды оқытуды, олардың жұмысқа орналасуына жәрдемдесуді және оларға мемелекеттік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жұмыссыздық деңгейін төмендету мақсатында, Бурабай ауданының әкімдігі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ауданында 2012 жылға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Аймақтық еңбек нарығының қажеттігіне сәйкес республикалық бюджеттен өтемақы ұсынумен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Аймақтық еңбек нарығының қажеттігіне сәйкес аудандық бюджеттен өтемақы ұсынумен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М.Б. 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«Оқжетпес» емдеу-сауықтыру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кешені»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қоғамы президенті                          Е.Сәрсебеков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а-2/106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Аймақтық еңбек нарығының қажеттігіне сәйкес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өтемақы ұсынумен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орындарын ұйымдастырған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2649"/>
        <w:gridCol w:w="2716"/>
        <w:gridCol w:w="1232"/>
        <w:gridCol w:w="878"/>
        <w:gridCol w:w="1033"/>
        <w:gridCol w:w="1463"/>
        <w:gridCol w:w="1352"/>
        <w:gridCol w:w="1242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аталуы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(қызметі)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 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көлемі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Өтемақының мөлшері теңгеде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 6-ай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інгі 3-ай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42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«Оқжетпес» емдеу – сауықтыру кешені акционерлік қоғамы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матрос-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нұсқаушысы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 аудармашысы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 санаторийі» акционерлік қоғамы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риялы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күтушісі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бойынша менеджер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Буланов С.А.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Газезов С.К.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қамыршы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Грюнвальд В.В.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терезелердің жинаушысы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Жалба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гаева Г.А.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тағам дайындайтын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Жуков Р.Н.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Жукова Е.И.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пішпеші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өлшеуші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Зенченко М. В.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Канафина А.Ж.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сусынханашы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Каражанов А.А.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Концевая Е.В.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 шебері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Маслов Е.Г.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Омаров С.Б.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Пашинский В.А.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менеджері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әрлендіруші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Савицкий И.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пішпеші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Сатыбаев Т.Б.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Серебрякова Н.А.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сусынханашы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Турсунова Ж.К. «Алмаз» отелі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демалушылардың бос уақыт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Шафиров С.Л.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әрлендіруші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пішпеші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С.И. Демченко шаруа қожалығы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Н.Н. Коваленко шаруа қожалығы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«Дастан» шаруа қожалығы Кулаг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 З.Т.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Н.Ж. Садыков шаруа қожалығы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9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«Дулат» шаруа қожалығы Ахметов Д.С.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«Айғабақ» 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серіктестігі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қоймасының 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«АртуКазахстан»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кершілігі шектеулі 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бойынша маман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Бурабай» жауапкерші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2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«Турист» жауапкерші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жетекшісі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Құрылыс» жауапкерші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А-2/106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Аймақтық еңбек нарығының қажеттігіне сәйкес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бюджеттен өтемақы ұсынумен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040"/>
        <w:gridCol w:w="3521"/>
        <w:gridCol w:w="1421"/>
        <w:gridCol w:w="1226"/>
        <w:gridCol w:w="1032"/>
        <w:gridCol w:w="1292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берушунің аталуы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(қызметі)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Ұймдастыры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орындарының саны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ақысының 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 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өтеудің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Өтемақының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«Саңырауарлардың қазақ қоғамы» қоғамдық бірлестігінің «Щучинск оқу-өндірістік кәсіпорыны» мекемесі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«Бытовик» пәтер иелерінің кооперативі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«Экосервис Бурабай» жауапкершілігі шектеулі серіктестігі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Канафина А.Ж.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күтушісі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Сулейменова К.Ж.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жұмысшы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Серебрякова Г.А.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жұмысшы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