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8d2f" w14:textId="551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желтоқсанындағы № С-45/2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16 қарашадағы № С-10/2 шешімі. Ақмола облысының Әділет департаментінде 2012 жылғы 23 қарашада № 3498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2 705 814,8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496 265,4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10 081,3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2 191 403,1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2 765 685,2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(- 126 552,4)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126 552,4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Ауданның жергілікті атқарушы органының резерві 2012 жылға 3 800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желтоқсандағы № С-45/2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Я. 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                                С. Қамзебаев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С–10/2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"/>
        <w:gridCol w:w="543"/>
        <w:gridCol w:w="570"/>
        <w:gridCol w:w="8615"/>
        <w:gridCol w:w="241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2705814,8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496265,4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197799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147339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10081,3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2765685,2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170786,3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151975,2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44772,6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42372,6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1450452,5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1081945,6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132575,5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76863,5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75994,4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60668,2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56073,4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5520,2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4143,4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15088,2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749472,8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560678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102820,7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10799,7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121882,5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28141,3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С–10/2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07"/>
        <w:gridCol w:w="636"/>
        <w:gridCol w:w="593"/>
        <w:gridCol w:w="8424"/>
        <w:gridCol w:w="243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114956,2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12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7553,8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0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2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159"/>
        <w:gridCol w:w="2202"/>
        <w:gridCol w:w="2052"/>
        <w:gridCol w:w="2203"/>
        <w:gridCol w:w="2354"/>
      </w:tblGrid>
      <w:tr>
        <w:trPr>
          <w:trHeight w:val="4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7739,1</w:t>
            </w:r>
          </w:p>
        </w:tc>
      </w:tr>
      <w:tr>
        <w:trPr>
          <w:trHeight w:val="4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7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095"/>
        <w:gridCol w:w="2245"/>
        <w:gridCol w:w="2117"/>
        <w:gridCol w:w="2159"/>
        <w:gridCol w:w="2354"/>
      </w:tblGrid>
      <w:tr>
        <w:trPr>
          <w:trHeight w:val="4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4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1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10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0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