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1eda6" w14:textId="c41ed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жылдың сәуір-маусымында және қазан-желтоқсанында азаматтарды мерзімді әскери қызметке шақыруды өткізуді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әкімдігінің 2012 жылғы 27 наурыздағы № А-2/87 қаулысы. Ақмола облысы Шортанды ауданының Әділет басқармасында 2012 жылғы 10 сәуірде № 1-18-153 тіркелді. Күші жойылды - Ақмола облысы Шортанды ауданы әкімдігінің 2014 жылғы 23 қазандағы № А-9/241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Шортанды ауданы әкімдігінің 23.10.2014 № А-9/241 (қол қойылған күннен бастап күшіне енеді)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«Әскери қызмет және әскери қызметкерлердің мәртебесі туралы» Қазақстан Республикасының 2012 жылғы 16 ақпандағы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 </w:t>
      </w:r>
      <w:r>
        <w:rPr>
          <w:rFonts w:ascii="Times New Roman"/>
          <w:b w:val="false"/>
          <w:i w:val="false"/>
          <w:color w:val="000000"/>
          <w:sz w:val="28"/>
        </w:rPr>
        <w:t>«Әскери</w:t>
      </w:r>
      <w:r>
        <w:rPr>
          <w:rFonts w:ascii="Times New Roman"/>
          <w:b w:val="false"/>
          <w:i w:val="false"/>
          <w:color w:val="000000"/>
          <w:sz w:val="28"/>
        </w:rPr>
        <w:t xml:space="preserve">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сәуір-маусымында және қазан-желтоқсанында мерзімді әскери қызметке кезекті шақыру туралы» Қазақстан Республикасы Президентінің 2012 жылдың 1 наурыздағы № 274 Жарлығы және </w:t>
      </w:r>
      <w:r>
        <w:rPr>
          <w:rFonts w:ascii="Times New Roman"/>
          <w:b w:val="false"/>
          <w:i w:val="false"/>
          <w:color w:val="000000"/>
          <w:sz w:val="28"/>
        </w:rPr>
        <w:t>«Белгіленген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әскери қызметтің мерзімін өткерген мерзімді әскери қызметтегі әскери қызметшілерді запасқа шығару және Қазақстан Республикасының азаматтарын 2012 жылдың сәуір-маусымында және қазан-желтоқсанында мерзімді әскери қызметке кезекті шақыру туралы» Қазақстан Республикасы Президентінің 2012 жылғы 1 наурыздағы № 274 Жарлығын іске асыру туралы» Қазақстан Республикасы Үкіметінің 2012 жылғы 12 наурыздағы № 326 қаулысының негізінде, Қазақстан Республикасының азаматтарын 2012 жылғы сәуір-маусымында және қазан-желтоқсанында кезекті мерзімді әскери қызметке шақыруды ұйымдастыру мақсатында Шортанды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Шақыруды кейінге қалдыруға немесе шақырудан босатылуға құқығы жоқ он сегізден жиырма жеті жасқа дейінгі ер азаматтар, сондай-ақ оқу орындарынан шығарылған, жиырма жеті жасқа толмаған және шақыру бойынша әскери қызметтің белгіленген әскери мерзімін өткермеген азаматтардың 2012 жылдың сәуір-маусым және қазан-желтоқсан айларында мерзімді әскери қызметке шақырылуы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Шортанды ауданы әкімінің орынбасары М.А.Атабаевқа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тіркеу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Шортанды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С.Қамзебаев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"Ақмола облысы Шортанды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істері жөніндегі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Е.Бегімкүлов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