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295c" w14:textId="efc2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2012 жылғы 27 наурыздағы № А-2/110 қаулысы. Ақмола облысы Целиноград ауданының Әділет басқармасында 2012 жылғы 6 сәуірде № 1-17-169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туралы»,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«Әскери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және әскери қызметшілердің мәртебесі туралы» Заңдарына, Қазақстан Республикасы Президентінің 2012 жылғы 1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«Әскери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қызметтiң белгiленген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мерзiмдi әскери қызметке кезектi шақыру туралы» Жарлығына, Қазақстан Республикасы Үкіметінің 2012 жылғы 12 наурыздағы № 326 </w:t>
      </w:r>
      <w:r>
        <w:rPr>
          <w:rFonts w:ascii="Times New Roman"/>
          <w:b w:val="false"/>
          <w:i w:val="false"/>
          <w:color w:val="000000"/>
          <w:sz w:val="28"/>
        </w:rPr>
        <w:t>«Белгiленген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әскери қызмет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кезектi мерзiмдi әскери қызметке шақыру туралы» Қазақстан Республикасы Президентiнiң 2012 жылғы 1 наурыздағы № 274 Жарлығын iске асыру туралы» қаулысына сәйкес, Целиноград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босатуға құқығы жоқ он сегізден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 2012 жылдың сәуір-маусымында және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Б.А.Жанбаевқа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Н.Хамидулин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