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8a82" w14:textId="37e8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 бойынша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әкімдігінің 2012 жылғы 11 қаңтардағы № А-1/11 қаулысы. Ақмола облысы Целиноград ауданының Әділет басқармасында 2012 жылғы 3 ақпанда № 1-17-163 тіркелді. Күші жойылды - Ақмола облысы Целиноград ауданы әкімдігінің 2016 жылғы 20 сәуірдегі № А-2/176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Ақмола облысы Целиноград ауданы әкімдігінің 20.04.2016 </w:t>
      </w:r>
      <w:r>
        <w:rPr>
          <w:rFonts w:ascii="Times New Roman"/>
          <w:b w:val="false"/>
          <w:i w:val="false"/>
          <w:color w:val="ff0000"/>
          <w:sz w:val="28"/>
        </w:rPr>
        <w:t>№ А-2/176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"Халықты жұмыспен қамту туралы" Заңының 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Целиноград ауданы бойынша халықтың нысаналы топтарына жататын тұлғалардың қосымша тізбесі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ұзақ уақыт жұмыс істемегендер (бір жылдан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бірде–бір жұмыс істемейтін отбасылар;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техникалық және кәсіптік оқу орындарының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Целиноград ауданы әкімінің орынбасары Б.А.Жанбаевқа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Целиноград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