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a78a" w14:textId="b20a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2011 жылғы 12 желтоқсандағы № 30/1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2012 жылғы 6 желтоқсандағы № 9/1 шешімі. Ақмола облысының Әділет департаментінде 2012 жылғы 11 желтоқсанда № 3524 тіркелді. Қолданылу мерзімінің аяқталуына байланысты күші жойылды - (Ақмола облысы Сандықтау аудандық мәслихатының 2013 жылғы 30 сәуірдегі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аудандық мәслихатының 30.04.2013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«2012–2014 жылдарға арналған аудандық бюджет туралы» 2011 жылғы 12 желтоқсандағы № 30/1 (нормативтік құқықтық актілерді мемлекеттік тіркеудің тізілімінде № 1-16-139 тіркелген, 2012 жылдың 13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2012–2014 жылдарға арналған аудандық бюджет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- 1786043,4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247065,8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1532038,5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1810748,4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- 8662,8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10309,8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-33367,8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33367,8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Н.Мурашиди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88"/>
        <w:gridCol w:w="646"/>
        <w:gridCol w:w="8922"/>
        <w:gridCol w:w="204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1786043,4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247065,8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123945,8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123945,8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90615,0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1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7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20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64"/>
        <w:gridCol w:w="806"/>
        <w:gridCol w:w="8456"/>
        <w:gridCol w:w="20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1810748,4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209931,1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7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51945,2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49425,2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122644,1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23059,0</w:t>
            </w:r>
          </w:p>
        </w:tc>
      </w:tr>
      <w:tr>
        <w:trPr>
          <w:trHeight w:val="15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9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1097358,8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1034131,5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913184,2</w:t>
            </w:r>
          </w:p>
        </w:tc>
      </w:tr>
      <w:tr>
        <w:trPr>
          <w:trHeight w:val="11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14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55851,0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 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1094,3</w:t>
            </w:r>
          </w:p>
        </w:tc>
      </w:tr>
      <w:tr>
        <w:trPr>
          <w:trHeight w:val="22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(дарынды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мамандандырылған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13158,6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59778,1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59778,1</w:t>
            </w:r>
          </w:p>
        </w:tc>
      </w:tr>
      <w:tr>
        <w:trPr>
          <w:trHeight w:val="11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1468,6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7216,3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6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2366,3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7520,6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205119,5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126298,1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87523,8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9658,3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66495,4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31061,7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152879,7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132597,8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97618,7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21799,4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6534,7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12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8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9378,9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12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34045,0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786,6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11495,2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8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12520,9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9634,4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төлемдерін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8662,8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12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-33367,8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33367,8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7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88"/>
        <w:gridCol w:w="646"/>
        <w:gridCol w:w="8922"/>
        <w:gridCol w:w="204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1353243,0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227388,0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6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0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64"/>
        <w:gridCol w:w="806"/>
        <w:gridCol w:w="8455"/>
        <w:gridCol w:w="207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1353243,0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198518,0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118633,0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118633,0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21230,0</w:t>
            </w:r>
          </w:p>
        </w:tc>
      </w:tr>
      <w:tr>
        <w:trPr>
          <w:trHeight w:val="16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саясаттың,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1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895081,0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853967,0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848773,0</w:t>
            </w:r>
          </w:p>
        </w:tc>
      </w:tr>
      <w:tr>
        <w:trPr>
          <w:trHeight w:val="9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12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46381,0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46381,0</w:t>
            </w:r>
          </w:p>
        </w:tc>
      </w:tr>
      <w:tr>
        <w:trPr>
          <w:trHeight w:val="11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15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жүйесінің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142518,0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122319,0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11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</w:p>
        </w:tc>
      </w:tr>
      <w:tr>
        <w:trPr>
          <w:trHeight w:val="12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12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9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</w:p>
        </w:tc>
      </w:tr>
      <w:tr>
        <w:trPr>
          <w:trHeight w:val="11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90"/>
        <w:gridCol w:w="729"/>
        <w:gridCol w:w="8789"/>
        <w:gridCol w:w="208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1642988,0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83995,0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5082,0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6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19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64"/>
        <w:gridCol w:w="806"/>
        <w:gridCol w:w="8436"/>
        <w:gridCol w:w="209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1642988,0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197442,0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8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9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118346,0</w:t>
            </w:r>
          </w:p>
        </w:tc>
      </w:tr>
      <w:tr>
        <w:trPr>
          <w:trHeight w:val="7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118346,0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20441,0</w:t>
            </w:r>
          </w:p>
        </w:tc>
      </w:tr>
      <w:tr>
        <w:trPr>
          <w:trHeight w:val="16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саясаттың,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893429,0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893429,0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847226,0</w:t>
            </w:r>
          </w:p>
        </w:tc>
      </w:tr>
      <w:tr>
        <w:trPr>
          <w:trHeight w:val="9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11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46317,0</w:t>
            </w:r>
          </w:p>
        </w:tc>
      </w:tr>
      <w:tr>
        <w:trPr>
          <w:trHeight w:val="12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8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16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311591,0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жүйесінің жұмыс істеуі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296000,0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296000,0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121429,0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87126,0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11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</w:tr>
      <w:tr>
        <w:trPr>
          <w:trHeight w:val="11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12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7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7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6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9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12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9"/>
        <w:gridCol w:w="2091"/>
      </w:tblGrid>
      <w:tr>
        <w:trPr>
          <w:trHeight w:val="82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210808,9</w:t>
            </w:r>
          </w:p>
        </w:tc>
      </w:tr>
      <w:tr>
        <w:trPr>
          <w:trHeight w:val="37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149264,9</w:t>
            </w:r>
          </w:p>
        </w:tc>
      </w:tr>
      <w:tr>
        <w:trPr>
          <w:trHeight w:val="36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9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7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63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84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22749,0</w:t>
            </w:r>
          </w:p>
        </w:tc>
      </w:tr>
      <w:tr>
        <w:trPr>
          <w:trHeight w:val="87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78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3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98783,3</w:t>
            </w:r>
          </w:p>
        </w:tc>
      </w:tr>
      <w:tr>
        <w:trPr>
          <w:trHeight w:val="70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тапсырысын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55112,0</w:t>
            </w:r>
          </w:p>
        </w:tc>
      </w:tr>
      <w:tr>
        <w:trPr>
          <w:trHeight w:val="91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2011-2020 жылдарға арналған мемлекеттiк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асыруға, оның ішінде: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</w:tr>
      <w:tr>
        <w:trPr>
          <w:trHeight w:val="102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</w:p>
        </w:tc>
      </w:tr>
      <w:tr>
        <w:trPr>
          <w:trHeight w:val="76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етуге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4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 төлемдері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108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тәрбиешілеріне 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арттыруға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13607,2</w:t>
            </w:r>
          </w:p>
        </w:tc>
      </w:tr>
      <w:tr>
        <w:trPr>
          <w:trHeight w:val="117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1094,3</w:t>
            </w:r>
          </w:p>
        </w:tc>
      </w:tr>
      <w:tr>
        <w:trPr>
          <w:trHeight w:val="16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58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16429,6</w:t>
            </w:r>
          </w:p>
        </w:tc>
      </w:tr>
      <w:tr>
        <w:trPr>
          <w:trHeight w:val="70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асыруға, оның ішінде: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16429,6</w:t>
            </w:r>
          </w:p>
        </w:tc>
      </w:tr>
      <w:tr>
        <w:trPr>
          <w:trHeight w:val="46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42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51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7520,6</w:t>
            </w:r>
          </w:p>
        </w:tc>
      </w:tr>
      <w:tr>
        <w:trPr>
          <w:trHeight w:val="84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даярлауға және біліктілігін арттыруға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</w:p>
        </w:tc>
      </w:tr>
      <w:tr>
        <w:trPr>
          <w:trHeight w:val="465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61544,0</w:t>
            </w:r>
          </w:p>
        </w:tc>
      </w:tr>
      <w:tr>
        <w:trPr>
          <w:trHeight w:val="54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61544,0</w:t>
            </w:r>
          </w:p>
        </w:tc>
      </w:tr>
      <w:tr>
        <w:trPr>
          <w:trHeight w:val="87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720" w:hRule="atLeast"/>
        </w:trPr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5"/>
        <w:gridCol w:w="2375"/>
      </w:tblGrid>
      <w:tr>
        <w:trPr>
          <w:trHeight w:val="7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205181,6</w:t>
            </w:r>
          </w:p>
        </w:tc>
      </w:tr>
      <w:tr>
        <w:trPr>
          <w:trHeight w:val="42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141954,3</w:t>
            </w:r>
          </w:p>
        </w:tc>
      </w:tr>
      <w:tr>
        <w:trPr>
          <w:trHeight w:val="36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3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58950,0</w:t>
            </w:r>
          </w:p>
        </w:tc>
      </w:tr>
      <w:tr>
        <w:trPr>
          <w:trHeight w:val="42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58950,0</w:t>
            </w:r>
          </w:p>
        </w:tc>
      </w:tr>
      <w:tr>
        <w:trPr>
          <w:trHeight w:val="40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2474,3</w:t>
            </w:r>
          </w:p>
        </w:tc>
      </w:tr>
      <w:tr>
        <w:trPr>
          <w:trHeight w:val="76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 көрсетуге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үшiн әлеуметтiк көмек көрсетуге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1126,1</w:t>
            </w:r>
          </w:p>
        </w:tc>
      </w:tr>
      <w:tr>
        <w:trPr>
          <w:trHeight w:val="82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деңгейі төмен отбасылардың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селолық жерлеріндегі көп балалы отбасыларының студенттерінің оқу колледждердегі 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1348,2</w:t>
            </w:r>
          </w:p>
        </w:tc>
      </w:tr>
      <w:tr>
        <w:trPr>
          <w:trHeight w:val="82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78130,0</w:t>
            </w:r>
          </w:p>
        </w:tc>
      </w:tr>
      <w:tr>
        <w:trPr>
          <w:trHeight w:val="4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78130,0</w:t>
            </w:r>
          </w:p>
        </w:tc>
      </w:tr>
      <w:tr>
        <w:trPr>
          <w:trHeight w:val="39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9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