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dc9" w14:textId="281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26 маусымдағы № 5/3 шешімі. Ақмола облысы Сандықтау ауданының Әділет басқармасында 2012 жылғы 10 шілдеде № 1-16-155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туралы» 2011 жылғы 12 желтоқсандағы № 30/1 (нормативтік құқықтық актілерді мемлекеттік тіркеудің тізілімінде 1-16-139 нөмірімен тіркелген, 2012 жылдың 13 қаңтарындағы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- 1756474,9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1517474,9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1781179,9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Ғ- 14807,8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18407,8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39512,8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6"/>
        <w:gridCol w:w="731"/>
        <w:gridCol w:w="8304"/>
        <w:gridCol w:w="269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1756474,9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231784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0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3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30"/>
        <w:gridCol w:w="752"/>
        <w:gridCol w:w="8220"/>
        <w:gridCol w:w="269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1781179,9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211032,1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1070657,9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1007430,6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941617,3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9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66601,2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66601,2</w:t>
            </w:r>
          </w:p>
        </w:tc>
      </w:tr>
      <w:tr>
        <w:trPr>
          <w:trHeight w:val="13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199479,2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145728,1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9360,1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0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0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 әлеуметтік қолдау шараларын іске асыруға берілетін 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3"/>
        <w:gridCol w:w="2467"/>
      </w:tblGrid>
      <w:tr>
        <w:trPr>
          <w:trHeight w:val="28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196638,3</w:t>
            </w:r>
          </w:p>
        </w:tc>
      </w:tr>
      <w:tr>
        <w:trPr>
          <w:trHeight w:val="3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133980,3</w:t>
            </w:r>
          </w:p>
        </w:tc>
      </w:tr>
      <w:tr>
        <w:trPr>
          <w:trHeight w:val="36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4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6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76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87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дамуына жәрдемдесу жөніндегі шараларды iске асыруға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0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79837,3</w:t>
            </w:r>
          </w:p>
        </w:tc>
      </w:tr>
      <w:tr>
        <w:trPr>
          <w:trHeight w:val="73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36182,0</w:t>
            </w:r>
          </w:p>
        </w:tc>
      </w:tr>
      <w:tr>
        <w:trPr>
          <w:trHeight w:val="73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109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6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99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70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70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3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31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4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64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1945,0</w:t>
            </w:r>
          </w:p>
        </w:tc>
      </w:tr>
      <w:tr>
        <w:trPr>
          <w:trHeight w:val="3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62658,0</w:t>
            </w:r>
          </w:p>
        </w:tc>
      </w:tr>
      <w:tr>
        <w:trPr>
          <w:trHeight w:val="36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62658,0</w:t>
            </w:r>
          </w:p>
        </w:tc>
      </w:tr>
      <w:tr>
        <w:trPr>
          <w:trHeight w:val="6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27300,0</w:t>
            </w:r>
          </w:p>
        </w:tc>
      </w:tr>
      <w:tr>
        <w:trPr>
          <w:trHeight w:val="64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975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 № 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7"/>
        <w:gridCol w:w="2753"/>
      </w:tblGrid>
      <w:tr>
        <w:trPr>
          <w:trHeight w:val="64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204 788,6</w:t>
            </w:r>
          </w:p>
        </w:tc>
      </w:tr>
      <w:tr>
        <w:trPr>
          <w:trHeight w:val="42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141 561,3</w:t>
            </w:r>
          </w:p>
        </w:tc>
      </w:tr>
      <w:tr>
        <w:trPr>
          <w:trHeight w:val="36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0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59 197,1</w:t>
            </w:r>
          </w:p>
        </w:tc>
      </w:tr>
      <w:tr>
        <w:trPr>
          <w:trHeight w:val="42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59 197,1</w:t>
            </w:r>
          </w:p>
        </w:tc>
      </w:tr>
      <w:tr>
        <w:trPr>
          <w:trHeight w:val="67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1 834,2</w:t>
            </w:r>
          </w:p>
        </w:tc>
      </w:tr>
      <w:tr>
        <w:trPr>
          <w:trHeight w:val="109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631,1</w:t>
            </w:r>
          </w:p>
        </w:tc>
      </w:tr>
      <w:tr>
        <w:trPr>
          <w:trHeight w:val="121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деңгейі төмен отбасылардың және Сандықтау ауданының селолық жерлеріндегі көп балалы отбасыларының студенттерінің оқу колледждердегі ақысын төлеуге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1 203,1</w:t>
            </w:r>
          </w:p>
        </w:tc>
      </w:tr>
      <w:tr>
        <w:trPr>
          <w:trHeight w:val="46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495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39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33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450" w:hRule="atLeast"/>
        </w:trPr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 № 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52"/>
        <w:gridCol w:w="752"/>
        <w:gridCol w:w="8199"/>
        <w:gridCol w:w="267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123986,1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10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860"/>
        <w:gridCol w:w="1534"/>
        <w:gridCol w:w="2012"/>
        <w:gridCol w:w="1839"/>
        <w:gridCol w:w="2165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округтар бойынша</w:t>
            </w:r>
          </w:p>
        </w:tc>
      </w:tr>
      <w:tr>
        <w:trPr>
          <w:trHeight w:val="30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28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18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19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402"/>
        <w:gridCol w:w="1820"/>
        <w:gridCol w:w="1820"/>
        <w:gridCol w:w="1512"/>
        <w:gridCol w:w="1424"/>
        <w:gridCol w:w="1688"/>
        <w:gridCol w:w="1712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округтар бойынша</w:t>
            </w:r>
          </w:p>
        </w:tc>
      </w:tr>
      <w:tr>
        <w:trPr>
          <w:trHeight w:val="69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3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0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4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9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1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