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b8b8" w14:textId="f92b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2011 жылғы 12 желтоқсандағы № 30/1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2012 жылғы 20 сәуірдегі № 3/2 шешімі. Ақмола облысы Сандықтау ауданының Әділет басқармасында 2012 жылғы 28 сәуірде № 1-16-150 тіркелді. Қолданылу мерзімінің аяқталуына байланысты күші жойылды - (Ақмола облысы Сандықтау аудандық мәслихатының 2013 жылғы 30 сәуірдегі № 54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Сандықтау аудандық мәслихатының 30.04.2013 № 54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
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«2012–2014 жылдарға арналған аудандық бюджет туралы» 2011 жылғы 12 желтоқсандағы № 30/1 (нормативтік құқықтық актілерді мемлекеттік тіркеудің тізілімінде 1-16-139 нөмірімен тіркелген, 2012 жылдың 13 қаңтарда «Сандыктауские вести»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аудандық бюджет 1, 2 және 3 қосымшаларға сәйкес, оның ішінде 2012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- 1741029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222784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1511029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1765734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Ғ- 14807,8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18407,8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-39512,8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39512,8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М.Қасымова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Н.Мурашиди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08"/>
        <w:gridCol w:w="385"/>
        <w:gridCol w:w="8840"/>
        <w:gridCol w:w="204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39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1741029</w:t>
            </w:r>
          </w:p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222784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77417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0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58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1511029</w:t>
            </w:r>
          </w:p>
        </w:tc>
      </w:tr>
      <w:tr>
        <w:trPr>
          <w:trHeight w:val="4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1511029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35"/>
        <w:gridCol w:w="535"/>
        <w:gridCol w:w="8518"/>
        <w:gridCol w:w="199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1765734,0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207283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123633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2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меншікті, басқару жекешелендіруден кейінгі қызмет және осыған байланысты дауларды реттеу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1080395,4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1008193,4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938871,4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67542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67542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13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құралдармен, және ымдау тілі мамандарының қызмет көрсетуін, жеке көмекшілермен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181859,2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120695,2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124125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13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14807,8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-39512,8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(профицитті пайдалану)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39512,8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3/2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30/1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9"/>
        <w:gridCol w:w="1941"/>
      </w:tblGrid>
      <w:tr>
        <w:trPr>
          <w:trHeight w:val="6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7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177 959</w:t>
            </w:r>
          </w:p>
        </w:tc>
      </w:tr>
      <w:tr>
        <w:trPr>
          <w:trHeight w:val="48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131 259</w:t>
            </w:r>
          </w:p>
        </w:tc>
      </w:tr>
      <w:tr>
        <w:trPr>
          <w:trHeight w:val="36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6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Мамандарға әлеуметтік қолдау шараларын көрсетуді іске асыруға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76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22 749</w:t>
            </w:r>
          </w:p>
        </w:tc>
      </w:tr>
      <w:tr>
        <w:trPr>
          <w:trHeight w:val="12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Өңiрлердi дамыту бағдарламасы шеңберiнде өңірлердi экономикалық дамытуға жәрдемдесу бойынша шаралардың iске асыруына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(ауылшаруашылық ) ауылдық (селолық) округтерiнiң жайғасуын мәселенiң шешiмiне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</w:p>
        </w:tc>
      </w:tr>
      <w:tr>
        <w:trPr>
          <w:trHeight w:val="70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77 557</w:t>
            </w:r>
          </w:p>
        </w:tc>
      </w:tr>
      <w:tr>
        <w:trPr>
          <w:trHeight w:val="73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73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 бағдарламасын iске асыруға, оның ішінде: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109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99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</w:t>
            </w:r>
          </w:p>
        </w:tc>
      </w:tr>
      <w:tr>
        <w:trPr>
          <w:trHeight w:val="70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ауылдық елді мекендерді дамытуға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</w:p>
        </w:tc>
      </w:tr>
      <w:tr>
        <w:trPr>
          <w:trHeight w:val="70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асыруға, оның ішінде: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54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6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</w:p>
        </w:tc>
      </w:tr>
      <w:tr>
        <w:trPr>
          <w:trHeight w:val="36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</w:p>
        </w:tc>
      </w:tr>
      <w:tr>
        <w:trPr>
          <w:trHeight w:val="6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</w:tr>
      <w:tr>
        <w:trPr>
          <w:trHeight w:val="6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9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