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997" w14:textId="c6b7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20 наурыздағы № 2/7 шешімі. Ақмола облысы Сандықтау ауданының Әділет басқармасында 2012 жылғы 29 наурызда № 1-16-146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түралы» 2011 жылғы 12 желтоқсандағы № 30/1 (нормативтік құқықтық актілерді мемлекеттік тіркеудің тізілімінде 1-16-139 нөмірімен тіркелген, 2012 жылдың 28 желтоқсанында «Сандықтауские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өзгерестер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- 1660284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1430284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1684989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- 14807,8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18407,8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39512,8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Ш.Докаев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70"/>
        <w:gridCol w:w="708"/>
        <w:gridCol w:w="8530"/>
        <w:gridCol w:w="20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1660284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77417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49"/>
        <w:gridCol w:w="809"/>
        <w:gridCol w:w="8133"/>
        <w:gridCol w:w="200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1684989,0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207283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3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саясаттың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 атқару қызметі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1080395,4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1008193,4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938871,4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9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</w:p>
        </w:tc>
      </w:tr>
      <w:tr>
        <w:trPr>
          <w:trHeight w:val="9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12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103059,2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124125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88682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9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3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2012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3"/>
        <w:gridCol w:w="1973"/>
      </w:tblGrid>
      <w:tr>
        <w:trPr>
          <w:trHeight w:val="61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217022</w:t>
            </w:r>
          </w:p>
        </w:tc>
      </w:tr>
      <w:tr>
        <w:trPr>
          <w:trHeight w:val="40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</w:t>
            </w:r>
          </w:p>
        </w:tc>
      </w:tr>
      <w:tr>
        <w:trPr>
          <w:trHeight w:val="34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0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4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00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көрсетуге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үшiн әлеуметтiк көмек көрсетуге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02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деңгейі төмен отбасылардың және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селолық жерлеріндегі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 студенттерінің оқу колледждердегі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 төлеуге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</w:t>
            </w:r>
          </w:p>
        </w:tc>
      </w:tr>
      <w:tr>
        <w:trPr>
          <w:trHeight w:val="48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</w:t>
            </w:r>
          </w:p>
        </w:tc>
      </w:tr>
      <w:tr>
        <w:trPr>
          <w:trHeight w:val="37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300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35" w:hRule="atLeast"/>
        </w:trPr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184"/>
        <w:gridCol w:w="1056"/>
        <w:gridCol w:w="7354"/>
        <w:gridCol w:w="2057"/>
      </w:tblGrid>
      <w:tr>
        <w:trPr>
          <w:trHeight w:val="39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</w:t>
            </w:r>
          </w:p>
        </w:tc>
      </w:tr>
      <w:tr>
        <w:trPr>
          <w:trHeight w:val="6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11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15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6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2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855"/>
        <w:gridCol w:w="1796"/>
        <w:gridCol w:w="1324"/>
        <w:gridCol w:w="1718"/>
        <w:gridCol w:w="1580"/>
        <w:gridCol w:w="1383"/>
        <w:gridCol w:w="1166"/>
      </w:tblGrid>
      <w:tr>
        <w:trPr>
          <w:trHeight w:val="4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31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</w:t>
            </w:r>
          </w:p>
        </w:tc>
      </w:tr>
      <w:tr>
        <w:trPr>
          <w:trHeight w:val="43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73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61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5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1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763"/>
        <w:gridCol w:w="1981"/>
        <w:gridCol w:w="1981"/>
        <w:gridCol w:w="1962"/>
        <w:gridCol w:w="1646"/>
        <w:gridCol w:w="1664"/>
      </w:tblGrid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3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2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2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