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abf5" w14:textId="ec4a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ауданының ұйымдарында 2012 жылы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2012 жылғы 9 қаңтардағы № А-1/7 қаулысы. Ақмола облысы Сандықтау ауданының Әділет басқармасында 2012 жылғы 6 ақпанда № 1-16-143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қаржыландырудың ережесінің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ауданының ұйымдарында 2012 жылы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Сандықтау ауданы бойынша 2012 жылға арналған қоса берілген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көлемі, нақты шарттары, қатысушылардың еңбек төлемдерінің мөлшерлері, қаржыландыру көздері, сұраныс және ұсыныс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Ә.Қ.Қазизоваға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 әкімі                   Қ.Сүйіндіков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мұрағаттар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 құжаттамалар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«Сандықтау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мұрағаты»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                                  Г.Виноградова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Сандықтау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міндеттерін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                                   Е.Оразов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«Сандықтау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Н.Мурашиди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Сандықтау ауданы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қаңтардағы № А-1/7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 бойынша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ұйымдардың тізбесі, қоғамдық жұмыстардың түрлері,</w:t>
      </w:r>
      <w:r>
        <w:br/>
      </w:r>
      <w:r>
        <w:rPr>
          <w:rFonts w:ascii="Times New Roman"/>
          <w:b/>
          <w:i w:val="false"/>
          <w:color w:val="000000"/>
        </w:rPr>
        <w:t>
көлемі, нақты шарттары, қатысушылардың еңбек төлемдерінің</w:t>
      </w:r>
      <w:r>
        <w:br/>
      </w:r>
      <w:r>
        <w:rPr>
          <w:rFonts w:ascii="Times New Roman"/>
          <w:b/>
          <w:i w:val="false"/>
          <w:color w:val="000000"/>
        </w:rPr>
        <w:t>
мөлшерлері, қаржыландыру көздері, сұраныс және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4678"/>
        <w:gridCol w:w="4012"/>
        <w:gridCol w:w="1540"/>
        <w:gridCol w:w="1369"/>
      </w:tblGrid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атауы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(адам саны)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(адам саны)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«Балқашин селолық округі әкімінің аппараты» мемлекеттік мекемесі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«Барақпай селолық округі әкімінің аппараты» мемлекеттік мекемесі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«Белгород селолық округі әкімінің аппараты» мемлекеттік мекемесі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«Бірлік селолық округі әкімінің аппараты» мемлекеттік мекемесі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«Васильев селолық округі әкімінің аппараты» мемлекеттік мекемесі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«Веселов селолық округі әкімінің аппараты» мемлекеттік мекемесі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селолық округі әкімінің аппараты» мемлекеттік мекемесі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«Каменск селолық округі әкімінің аппараты» мемлекеттік мекемесі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«Лесной селолық округі әкімінің аппараты» мемлекеттік мекемесі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 көрсету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«Максимов селолық округі әкімінің аппараты» мемлекеттік мекемесі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«Новоникольск селолық округі әкімінің аппараты» мемлекеттік мекемесі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4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«Сандықтау селолық округі әкімінің аппараты» мемлекеттік мекемесі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 көрсету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«Широков селосы әкімінің аппараты» мемлекеттік мекемесі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«Мәдениет ауылы әкімінің аппараты» мемлекеттік мекемесі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«Сандықтау ауданының жұмыспен қамту және әлеуметтік бағдарламалар бөлімі» мемлекеттік мекемесі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Қарт адамдар мен мүгедектерге үйлерінде қызмет көрсетуде көмек көрсету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мұрағаттар мен құжаттамалар басқармасының «Сандықтау ауданының мемлекеттік мұрағаты» мемлекеттік мекемесі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 көрсету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«Сандықтау ауданының блім бөлімінің «Мектеп-бақша» мемлекеттік мекемесі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Сандықтау ауданының қорғаныс істері жөніндегі бөлімі» мемлекеттік мекемесі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 көрсету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8"/>
        <w:gridCol w:w="2988"/>
        <w:gridCol w:w="3035"/>
        <w:gridCol w:w="2659"/>
      </w:tblGrid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шарттар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 төлеу мөлшері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ақының мөлшерінде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ақының мөлшерінде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ақының мөлшерінде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ақының мөлшерінде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ақының мөлшерінде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ақының мөлшерінде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ақының мөлшерінде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ақының мөлшерінде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құжат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ақының мөлшерінде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ақының мөлшерінде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ақының мөлшерінде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425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құжат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ақының мөлшерінде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ақының мөлшерінде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ақының мөлшерінде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адам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ақының мөлшерінде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құжат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ақының мөлшерінде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шаршы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ақының мөлшерінде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ақының мөлшерінде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