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c095" w14:textId="ec8c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 қазандағы № 1/9 шешімі. Ақмола облысының Әділет департаментінде 2012 жылғы 19 қазанда № 3471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- 1 314 786,6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1 203 340,7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- 1 341 565,4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52 074,9 мың.теңге,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53 879,9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-78 753,7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78 753,7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Қ.Жолдыбаева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 әкімі                      Қ.Рыскелдінов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Б.Рысбаева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1/9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1 қосымша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94"/>
        <w:gridCol w:w="537"/>
        <w:gridCol w:w="608"/>
        <w:gridCol w:w="8367"/>
        <w:gridCol w:w="259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1314786,6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1203340,7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1203340,7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1341565,4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154982,5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139195,3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61397,8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55969,3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5428,5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65245,8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63665,8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15634,2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877064,0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808000,5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808000,5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767877,5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28317,8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орта,жалпыға бірдей орта білім беру ұйымдарының (дарынды балаларға арналған мамандандырылған (жалпы үлгідегі,арнайы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63455,5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49950,4</w:t>
            </w:r>
          </w:p>
        </w:tc>
      </w:tr>
      <w:tr>
        <w:trPr>
          <w:trHeight w:val="7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43706,4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9115,4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5784,5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13505,1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12639,1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79624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63700,0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91628,7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7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9763,7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32769,6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25625,6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8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52074,9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53879,9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-78753,7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78753,7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.3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1/9 шешіміне 2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3 қосымша  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даму бағдарламалардың тізбесі.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36"/>
        <w:gridCol w:w="645"/>
        <w:gridCol w:w="623"/>
        <w:gridCol w:w="710"/>
        <w:gridCol w:w="7172"/>
        <w:gridCol w:w="2691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Ушаков ауылындағы 2,2 км ұзындығымен су құбыры желілерін қайта құру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Өркендеу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Сабынды-Қорғалжын ауылдары аралығындағы, магистральды су құбырын қайта құру жобасы бойынша мемлекеттік сараптама (МС) өткізумен жоба сметалық құжаттама (ЖСҚ)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Сабынды ауылдық округінің Алғабас ауылындағы су жүргізу желілерін қайта құру жобасы бойынша мемлекеттік сараптама өткізуге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1/9 шешіміне 3 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7 қосымша   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Қорғалжын ауданының білім беру мекемелерінің бюджет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42"/>
        <w:gridCol w:w="569"/>
        <w:gridCol w:w="8925"/>
        <w:gridCol w:w="270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877064,0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767877,5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6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28317,8</w:t>
            </w:r>
          </w:p>
        </w:tc>
      </w:tr>
      <w:tr>
        <w:trPr>
          <w:trHeight w:val="45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5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12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135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2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