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4393" w14:textId="5184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2012 жылғы 25 сәуірдегі № 4-30 "Зеренді ауданында тұратын аз қамтылған отбасыларға (азаматтарға)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2012 жылғы 23 қарашадағы № 9-72 шешімі. Ақмола облысының Әділет департаментінде 2012 жылғы 7 желтоқсанда № 3518 тіркелді. Күші жойылды - Ақмола облысы Зеренді аудандық мәслихатының 2015 жылғы 13 қаңтардағы № 34-274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13.01.2015 № 34-274 (қол қойылған күннен бастап күшіне енеді және ресми жарияланған сәттен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ауданында тұратын аз қамтылған отбасыларға (азаматтарға) тұрғын үй көмегін көрсету Ережесін бекіту туралы» 2012 жылғы 25 сәуірдегі № 4-30 (Нормативтік құқықтық актілерді мемлекеттік тіркеу тізілімінде № 1-14-184 тіркелген, 2012 жылғы 23 мамырда «Зеренді»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Зеренді ауданында тұратын аз қамтылған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(азаматтың)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Л.Сантас</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Зеренді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