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d271" w14:textId="fc4d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шаруашылығындағы міндетті сақтандыруға жататын ауыл шаруашылығы дақылдарын 2012 жылы Зеренді ауданы бойынша егіс жұмыстарын бастаудың және аяқтаудың оңтайлы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2012 жылғы 2 мамырдағы № 282 қаулысы. Ақмола облысы Зеренді ауданының Әділет басқармасында 2012 жылғы 10 мамырда № 1-14-183 тіркелді. Қолданылу мерзімінің аяқталуына байланысты күші жойылды - (Ақмола облысы Зеренді ауданы әкімі аппараты басшысының 2013 жылғы 14 маусымдағы № 641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Зеренді ауданы әкімі аппараты басшысының 14.06.2013 № 641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 2001 жылғы 23 қаңтардағы «Қазақстан Республикасындағы жергiлiктi мемлекеттiк басқару және өзiн-өзi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10 наурыздағы «Өсiмдiк шаруашылығындағы мiндеттi сақтандыру туралы» Заңының 5 бабының 3 тармағының </w:t>
      </w:r>
      <w:r>
        <w:rPr>
          <w:rFonts w:ascii="Times New Roman"/>
          <w:b w:val="false"/>
          <w:i w:val="false"/>
          <w:color w:val="000000"/>
          <w:sz w:val="28"/>
        </w:rPr>
        <w:t>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«А.И.Бараев атындағы астық шаруашылығы ғылыми-өндiрiстiк орталығы» жауапкершiлiгi шектеулi серiктестiгiнiң 2011 жылғы 10 сәуiрдегi № 303 ұсынымына сәйкес, Зеренді ауданының әкiмдiгi 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Өсiмдiк шаруашылығындағы мiндеттi сақтандыруға жататын ауыл шаруашылығы дақылдарын 2012 жылы Зеренді ауданы бойынша егiс жұмыстарын бастаудың және аяқтаудың оңтайлы мерзiмдерi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Е.Маржықпаев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Өсiмдiк шаруашылығындағы мiндеттi сақтандыруға жататын ауыл шаруашылығы дақылдарын 2012 жылы Зеренді ауданы бойынша егiс жұмыстарын бастаудың және аяқтаудың оңтайлы мерзiмдерi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5425"/>
        <w:gridCol w:w="6439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Мiндеттi сақтандыруға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жататын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атауы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Егiс жұмыстарын бастаудың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аяқтаудың оңтайлы мерзiмдерi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27 мамырға дейін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5 маусымға дейін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5 маусымға дейін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4 маусымға дейін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Дәнбұршақтылар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27 мамырға дейін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Майлылар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28 мамырға дейін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29 мамырға дейін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Көкөністер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16 маусымға дейін</w:t>
            </w:r>
          </w:p>
        </w:tc>
      </w:tr>
      <w:tr>
        <w:trPr>
          <w:trHeight w:val="9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Азықтықтар (бір 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шөптер, ағымдағы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шөптері)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17 мамырға дейін</w:t>
            </w:r>
          </w:p>
        </w:tc>
      </w:tr>
      <w:tr>
        <w:trPr>
          <w:trHeight w:val="34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Азықтықтар (шабындық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 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шалғындандыру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себілген, ағымдағы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шөптері)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мамырдан 17 мамырға дейін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жүгері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</w:tr>
      <w:tr>
        <w:trPr>
          <w:trHeight w:val="24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 көкөністері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маусымнан 15 маусымға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