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b1aa" w14:textId="860b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19 наурыздағы № 2-12 шешімі. Ақмола облысы Зеренді ауданының Әділет басқармасында 2012 жылғы 29 наурызда № 1-14-177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«1.Зеренді ауданының 2012-2014 жылдарға арналған бюджеті 1, 2 және 3 қосымшаларына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- 3 566 775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бойынша– 1 468 515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21 815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90 000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1 986 445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3 606 258,6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33 107,5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36 794,5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31 500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- 104 091,1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104 091,1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түсімі- 36 405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өтеу- 3 687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қалдықтары- 71 373,1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 әкімі                    Е.Сағдиев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41"/>
        <w:gridCol w:w="612"/>
        <w:gridCol w:w="8118"/>
        <w:gridCol w:w="240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3566775,0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1468515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862919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794566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48751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6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24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8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50"/>
        <w:gridCol w:w="550"/>
        <w:gridCol w:w="8271"/>
        <w:gridCol w:w="218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3606258,6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264572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10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165922</w:t>
            </w:r>
          </w:p>
        </w:tc>
      </w:tr>
      <w:tr>
        <w:trPr>
          <w:trHeight w:val="12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162802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23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2520145,1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2296136,1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2034627,1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2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149808</w:t>
            </w:r>
          </w:p>
        </w:tc>
      </w:tr>
      <w:tr>
        <w:trPr>
          <w:trHeight w:val="17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2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7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4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</w:t>
            </w:r>
          </w:p>
        </w:tc>
      </w:tr>
      <w:tr>
        <w:trPr>
          <w:trHeight w:val="17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10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9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18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359922</w:t>
            </w:r>
          </w:p>
        </w:tc>
      </w:tr>
      <w:tr>
        <w:trPr>
          <w:trHeight w:val="9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1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жүйесінің жұмыс істеуі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279719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суқайтарғыш жүйесін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212099</w:t>
            </w:r>
          </w:p>
        </w:tc>
      </w:tr>
      <w:tr>
        <w:trPr>
          <w:trHeight w:val="5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164130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135571</w:t>
            </w:r>
          </w:p>
        </w:tc>
      </w:tr>
      <w:tr>
        <w:trPr>
          <w:trHeight w:val="11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100024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16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10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1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9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10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12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9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5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1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9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33107,5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13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2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7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-104091,1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104091,1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бюджетiнен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0"/>
        <w:gridCol w:w="2220"/>
      </w:tblGrid>
      <w:tr>
        <w:trPr>
          <w:trHeight w:val="76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326 521</w:t>
            </w:r>
          </w:p>
        </w:tc>
      </w:tr>
      <w:tr>
        <w:trPr>
          <w:trHeight w:val="330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63 636</w:t>
            </w:r>
          </w:p>
        </w:tc>
      </w:tr>
      <w:tr>
        <w:trPr>
          <w:trHeight w:val="49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2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орта мектебінің күрделі жөндеуіне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20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103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33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22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262 885</w:t>
            </w:r>
          </w:p>
        </w:tc>
      </w:tr>
      <w:tr>
        <w:trPr>
          <w:trHeight w:val="450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262 885</w:t>
            </w:r>
          </w:p>
        </w:tc>
      </w:tr>
      <w:tr>
        <w:trPr>
          <w:trHeight w:val="450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селосында 80 орынға арналған мектептің құрылысы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209 385</w:t>
            </w:r>
          </w:p>
        </w:tc>
      </w:tr>
      <w:tr>
        <w:trPr>
          <w:trHeight w:val="300" w:hRule="atLeast"/>
        </w:trPr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селосында су өткізгіштің құрылысы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 "Зеренді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туралы”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кент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88"/>
        <w:gridCol w:w="588"/>
        <w:gridCol w:w="8081"/>
        <w:gridCol w:w="2310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13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7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9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