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61d4" w14:textId="c7b6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 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5 желтоқсандағы № 5ВС-11-1 шешімі. Ақмола облысының Әділет департаментінде 2012 жылғы 13 желтоқсанда № 3537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«2012-2014 жылдарға арналған Жақсы ауданының бюджеті туралы» 2011 жылғы 9 желтоқсандағы № С-38-2 (нормативтік құқықтық актілерді мемлекеттік тіркеудің Тізілімінде № 1-13-143 тіркелген, 2012 жылдың 13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2459562,9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13790,8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2133856,1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2536049,1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9799,1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- 3348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операциялары бойынша сальдо – 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мемлекет түсімдері –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- 86285,3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86285,3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аудан бюджетінен республикалық бюджетке бюджеттік несиелерді өтеуге 3348 мың теңге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05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5ВС-11-1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626"/>
        <w:gridCol w:w="298"/>
        <w:gridCol w:w="9553"/>
        <w:gridCol w:w="2225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2459562,9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310401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139929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5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6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36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13790,8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823,8</w:t>
            </w:r>
          </w:p>
        </w:tc>
      </w:tr>
      <w:tr>
        <w:trPr>
          <w:trHeight w:val="5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1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5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  <w:tr>
        <w:trPr>
          <w:trHeight w:val="6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  <w:tr>
        <w:trPr>
          <w:trHeight w:val="3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69"/>
        <w:gridCol w:w="632"/>
        <w:gridCol w:w="8747"/>
        <w:gridCol w:w="222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2536049,1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202756,3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60056,3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42835,3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4187,2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112114,1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111681,1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11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1319673,2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1316087,2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1080321,5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51144,0</w:t>
            </w:r>
          </w:p>
        </w:tc>
      </w:tr>
      <w:tr>
        <w:trPr>
          <w:trHeight w:val="9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7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9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 ДБҰ-ның оқу бағдарламасы бойынша біліктілікті арттырудан өткен мұғалімдерге еңбекақыны арттыру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бағыттағы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32041,1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836,8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371,4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9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670111,2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513021,0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43529,0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447782,0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11492,7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5975,8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3864,9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108397,5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49.6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5161,9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102254,0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74765,1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32109,1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6649,2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39688,2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16594,2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19736,0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39250,4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18013,2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11504,3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8774,3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6271,9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 алуға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 активтерін сатудан түсетін түсімдер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-86285,3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86 285,3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05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5ВС-11-1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кредиттер және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8"/>
        <w:gridCol w:w="2142"/>
      </w:tblGrid>
      <w:tr>
        <w:trPr>
          <w:trHeight w:val="3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621 559,0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119 075</w:t>
            </w:r>
          </w:p>
        </w:tc>
      </w:tr>
      <w:tr>
        <w:trPr>
          <w:trHeight w:val="36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</w:t>
            </w:r>
          </w:p>
        </w:tc>
      </w:tr>
      <w:tr>
        <w:trPr>
          <w:trHeight w:val="55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</w:t>
            </w:r>
          </w:p>
        </w:tc>
      </w:tr>
      <w:tr>
        <w:trPr>
          <w:trHeight w:val="75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87 822</w:t>
            </w:r>
          </w:p>
        </w:tc>
      </w:tr>
      <w:tr>
        <w:trPr>
          <w:trHeight w:val="58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90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</w:t>
            </w:r>
          </w:p>
        </w:tc>
      </w:tr>
      <w:tr>
        <w:trPr>
          <w:trHeight w:val="108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82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1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139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үшін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118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нысандарға абаттандыру және әлеуметтік инфрақұрылымдары және инженерлік-транспорттық, коммуналдық-инженерлік жөндеулер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495 203,0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495 203,0</w:t>
            </w:r>
          </w:p>
        </w:tc>
      </w:tr>
      <w:tr>
        <w:trPr>
          <w:trHeight w:val="91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38 247</w:t>
            </w:r>
          </w:p>
        </w:tc>
      </w:tr>
      <w:tr>
        <w:trPr>
          <w:trHeight w:val="91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 үшін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438 271,0</w:t>
            </w:r>
          </w:p>
        </w:tc>
      </w:tr>
      <w:tr>
        <w:trPr>
          <w:trHeight w:val="90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инжерелік-коммуникациялық инфрақұрылымдардың жетіспеушілігін жетілдіру және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81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