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3826" w14:textId="7a43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Жақсы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13 қарашадағы № А-10/430 қаулысы. Ақмола облысының Әділет департаментінде 2012 жылғы 7 желтоқсанда № 3521 тіркелді. Қолданылу мерзімінің аяқталуына байланысты күші жойылды - (Ақмола облысы Жақсы ауданы әкімі аппаратының 2014 жылғы 18 қыркүйектегі № 04-942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18.09.2014 № 04-942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Жақсы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Жақсы ауданы бойынша қоғамдық жұмыстар жүргізілетін ұйымдардың тізбелері, қоғамдық жұмыстардың түрлері, көлемі мен нақты шарттары, қатысушылардың еңбекақы төлемдерінің мөлшері және оларды қаржыландыру көздері бекітілсін, сұраныс және ұсыныстары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А.Ж. 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</w:t>
      </w:r>
      <w:r>
        <w:rPr>
          <w:rFonts w:ascii="Times New Roman"/>
          <w:b w:val="false"/>
          <w:i w:val="false"/>
          <w:color w:val="000000"/>
          <w:sz w:val="28"/>
        </w:rPr>
        <w:t>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мұрағаттар мен құжаттамалар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«Жақсы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Қ.Абуева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А.Журбин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А-10/430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Жақсы ауданы бойынша қоғамдық жұмыстар жүргізілетін ұйымдардың тізбелері, қоғамдық жұмыстардың түрлері, көлемі мен нақты шарттары, қатысушылардың еңбекақы төлемдерінің мөлшері және 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265"/>
        <w:gridCol w:w="2557"/>
        <w:gridCol w:w="3060"/>
        <w:gridCol w:w="1623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Белағаш ауылы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Беловод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Жақсы ауылы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Жаңақима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Запорожье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Қайрақты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шаршы 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Тарас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Калинин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жинауға,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Ешім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Терісаққан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Новокиенка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Қызылсай ауылдық округі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Подгорное ауылы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Киев ауылы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Чапай ауылы әкімінің аппараты»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жинауға; әлеуметтік карталарды құруға көмектесу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Жақсы ауданының Қорғаныс істері жөніндегі бөлімі»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мұрағаттар мен құжаттамалар басқармасының «Жақсы ауданының мемлекеттік мұрағаты» ММ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құжат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4450"/>
        <w:gridCol w:w="3712"/>
        <w:gridCol w:w="2775"/>
      </w:tblGrid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төлемдерінің мөлшері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заңнамасына сәйкес жасалған шартқа келісімді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мөлшерінде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Қысқарған сөздердің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