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67f7" w14:textId="b116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 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28 тамыздағы № 5 ВС-8-1 шешімі. Ақмола облысының Әділет департаментінде 2012 жылғы 5 қыркүйекте № 3440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мен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«2012-2014 жылдарға арналған Жақсы ауданының бюджеті туралы» 2011 жылғы 9 желтоқсандағы №С-38-2 (нормативтік құқықтық актілерді мемлекеттік тіркеудің Тізілімінде № 1-13-143 тіркелген, 2012 жылдың 13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2578998,1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2253296,1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2655484,3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9805,1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13147,1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-3342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 бойынша сальдо – 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активитерді сатудан мемлекет түсімдері –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- 86291,3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86291,3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тамыздағы № 5ВС-8-1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15"/>
        <w:gridCol w:w="384"/>
        <w:gridCol w:w="9369"/>
        <w:gridCol w:w="2348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2578998,1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307701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101378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12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5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1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31"/>
        <w:gridCol w:w="731"/>
        <w:gridCol w:w="8683"/>
        <w:gridCol w:w="232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2655484,3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201447,8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59754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42267,3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4452,9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111309,3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110876,3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18757,5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17841,4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1317694,2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1314108,2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1086924,5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62331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7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7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101156,8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101156,8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472,1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5525,1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790866,7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634756,9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558602,9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9911,9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2817,9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108997,9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77297,7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1977,6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100562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73198,1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30652,1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11180,6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6559,2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266,8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40360,3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39340,4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7168,4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11464,3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8734,3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 сатып алу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сатудан мемлекет түсімдері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тамыздағы № 5ВС-8-1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кент, ауыл (село) ауылдық (селолық) округтерінің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62"/>
        <w:gridCol w:w="761"/>
        <w:gridCol w:w="739"/>
        <w:gridCol w:w="8234"/>
        <w:gridCol w:w="232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128 389,6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18714,3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6662,8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298,4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7021,3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6563,3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7329,4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8152,1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7567,2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7099,2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