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6c7c" w14:textId="2316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субсидияланатын басым ауыл шаруашылығы дақылдарының түрлері бойынша оңтайлы себу мерзімдерін және субсидия алушылардың тізіміне қосуға құжаттар қабылдау мерзімін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3 мамырдағы № А-4/171 қаулысы. Ақмола облысы Жақсы ауданының Әділет басқармасында 2012 жылғы 10 мамырда 1-13-155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 «Өсімдік шаруашылығы өнімінің шығымдылығы мен сапасын арттыруға жергілікті бюджеттерден субсидиялау қағидасын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 ұсынысын назарға ала отырып,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субсидияланатын басым ауыл шаруашылығы дақылдарының түрлері бойынша оңтайлы себу мерзімдері,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А.Т.Жапаровқа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Жақсы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А-4/171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субсидияланатын басым ауыл шаруашылығы</w:t>
      </w:r>
      <w:r>
        <w:br/>
      </w:r>
      <w:r>
        <w:rPr>
          <w:rFonts w:ascii="Times New Roman"/>
          <w:b/>
          <w:i w:val="false"/>
          <w:color w:val="000000"/>
        </w:rPr>
        <w:t>
дақылдарының түрлері бойынша оңтайлы себу</w:t>
      </w:r>
      <w:r>
        <w:br/>
      </w:r>
      <w:r>
        <w:rPr>
          <w:rFonts w:ascii="Times New Roman"/>
          <w:b/>
          <w:i w:val="false"/>
          <w:color w:val="000000"/>
        </w:rPr>
        <w:t>
мерзімдерін және субсидия алушылардың тізіміне</w:t>
      </w:r>
      <w:r>
        <w:br/>
      </w:r>
      <w:r>
        <w:rPr>
          <w:rFonts w:ascii="Times New Roman"/>
          <w:b/>
          <w:i w:val="false"/>
          <w:color w:val="000000"/>
        </w:rPr>
        <w:t>
қосуға құжаттар қабылдау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853"/>
        <w:gridCol w:w="4013"/>
        <w:gridCol w:w="3293"/>
      </w:tblGrid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мерзімдері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 мерзімді 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бидай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мерзімді 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бидай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маусымға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мерзімді пісетін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бидай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маусымға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арпа мен сұлы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Асбұршақ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Ноқат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зығыр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май тұқымға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мамырға дейін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