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b5b2" w14:textId="6edb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1 ақпандағы № А-1/53 қаулысы. Ақмола облысы Жақсы ауданының Әділет басқармасында 2012 жылғы 24 ақпанда № 1-13-147 тіркелді. Күші жойылды - Ақмола облысы Жақсы ауданы әкімдігінің 2012 жылғы 17 мамырдағы № А-4/183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Жақсы ауданы әкімдігінің 2012.05.17 № А-4/183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 –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2012 жылы әлеуметтік жұмыс орындарын ұйымдастырған жұмыс берушілердің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И.Қабдуғалиев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А- 1/53 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2012 жылы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ұйымдастырған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332"/>
        <w:gridCol w:w="1769"/>
        <w:gridCol w:w="1314"/>
        <w:gridCol w:w="1617"/>
        <w:gridCol w:w="1855"/>
        <w:gridCol w:w="2593"/>
        <w:gridCol w:w="1965"/>
      </w:tblGrid>
      <w:tr>
        <w:trPr>
          <w:trHeight w:val="13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орындардың саны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көлемі, теңге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(ай)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бюджетінің есебінен өтелетін орта айлық еңбек ақысының мөлшері, теңге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көздері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«Қаражон»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«Запорожье»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«Тугел-С»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«Ешім-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«Фортуна» ш/қ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ненский Элеватор»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«Даурен» ш/қ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«Урожай»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«Жаңа-Жол»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«Нуркад» ЖШС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Қысқартылған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– жауапкершілігі шектеулі серіктестік ш/қ – шаруашылық қожалығы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А- 1/53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2012 жылы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ұйымдастырған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081"/>
        <w:gridCol w:w="1202"/>
        <w:gridCol w:w="1422"/>
        <w:gridCol w:w="1334"/>
        <w:gridCol w:w="1312"/>
        <w:gridCol w:w="1224"/>
        <w:gridCol w:w="1466"/>
        <w:gridCol w:w="1312"/>
        <w:gridCol w:w="2083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атауы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Мамандық(лауазымы)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саны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 теңге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(ай)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(республикалық) бюджетінің есебінен өтелетін орта айлық еңбек ақысының мөлшері, теңге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алты айда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үш ай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ЖШС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ЖШС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рожье» ЖШС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Азпазшы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ненский Элеватор» ЖШС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«Урожай» ЖШС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«Мацук» ЖК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«Мацук» ЖК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 ЖК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нян» ЖК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Қысқартылған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–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ЖК-жеке кәсіпкер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