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edc5" w14:textId="f10e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Жақсы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9 қаңтардағы № А-0/07 қаулысы. Ақмола облысы Жақсы ауданының Әділет басқармасында 2012 жылғы 2 ақпанда № 1-13-144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Жақсы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Қосымшаға келісімді Жақсы ауданы бойынша 2012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шарттары, қатысушылардың еңбек ақы төлемдерінің мөлшері және оларды қаржыландыру көздері бекітілсін, сұраныс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А.Ж. 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«Жақсы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Қ.Әбуева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А-0/07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 бойынша 2012 жылға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жағдайлары, еңбек ақы төлемдерінің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516"/>
        <w:gridCol w:w="4855"/>
        <w:gridCol w:w="2234"/>
      </w:tblGrid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Белағаш ауылы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құжат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Беловод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көмектесу;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құжат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Жақсы ауылы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құжат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Жаңақима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құжат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Запорожье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құжат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Қайрақты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Тарас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Калинин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Ешім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Терісаққан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Новокиенка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Кызылсай ауылдық округі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Подгорное ауылы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Киев ауылы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құжат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Чапай ауылы әкімінің аппараты» ММ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карталарды құруға көмектесу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құжат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Жақсы ауданының Қорғаныс істері жөніндегі бөлімі» ММ (келісу бойынша)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құжат</w:t>
            </w:r>
          </w:p>
        </w:tc>
      </w:tr>
      <w:tr>
        <w:trPr>
          <w:trHeight w:val="18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басқармасының «Жақсы ауданының мемлекеттік мұрағаты» ММ (келісу бойынша)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841"/>
        <w:gridCol w:w="4366"/>
        <w:gridCol w:w="3092"/>
        <w:gridCol w:w="2796"/>
      </w:tblGrid>
      <w:tr>
        <w:trPr>
          <w:trHeight w:val="7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төлемдерінің мөлшері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6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7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