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a978" w14:textId="8f4a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22 маусымдағы № 5С-8/2 шешімі. Ақмола облысы Жарқайың ауданының Әділет басқармасында 2012 жылғы 10 шілдеде № 1-12-173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«2012-2014 жылдарға арналған аудандық бюджет туралы» 2011 жылғы 13 желтоқсандағы № 4С-38/2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3-қосымшаларға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- 1 957 304,2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218 583,0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- 1 924,0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бойынша–29 493,0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- 1 707 304,2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- 1 982 942,0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- 23 496,0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–32 000,0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-81 133,8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- 81 133,8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 әкімінің м.а.              Д.Шәкіров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5С-8/2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11"/>
        <w:gridCol w:w="265"/>
        <w:gridCol w:w="9405"/>
        <w:gridCol w:w="26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1 957 304,2</w:t>
            </w:r>
          </w:p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алынатын міндетті төлемдер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1 924,0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  <w:tr>
        <w:trPr>
          <w:trHeight w:val="6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8978"/>
        <w:gridCol w:w="250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1 982 942,0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128 468,0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932 700,0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170 522,0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0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балабақшалар, шағын орталықтар, мектеп интернаттардың: жалпы үлгідегі, арнайы (түзету), дарынды балалар үшін мамандандырылған, жетім балалар мен ата-аналарының қамқорынсыз қалған балалар үшін, кәмелеттік жасқа толмағандарды бейімдеу орталықтары тәрбиешілерінің біліктілік санатына қосымша ақының мөлшерін ұлғайту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білім беру ұйымдарының: мектептер, мектеп интернаттар: (жалпы үлгідегі, арнайы (түзету), дарынды балалар үшін мамандандырылған; жетім балалар мен ата-аналарының қамқорынсыз қалған балалар үшін) мұғалімдерінің біліктілік санатына қосымша ақының мөлшерін ұлғайту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86 417,1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86 417,1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24 215,0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</w:p>
        </w:tc>
      </w:tr>
      <w:tr>
        <w:trPr>
          <w:trHeight w:val="13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319 348,1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27 699,1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263 040,0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54 989,2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91 285,5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-81 133,8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5С-8/2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19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333 336,8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6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 бағдарламасын іске асыруға, оның ішінде: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9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241 034,8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241 034,8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7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47 706,0</w:t>
            </w:r>
          </w:p>
        </w:tc>
      </w:tr>
      <w:tr>
        <w:trPr>
          <w:trHeight w:val="7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асыруға, оның ішінде: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маусымдағы № 5С-8/2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бюджетінен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6"/>
        <w:gridCol w:w="2244"/>
      </w:tblGrid>
      <w:tr>
        <w:trPr>
          <w:trHeight w:val="18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60 331,4</w:t>
            </w:r>
          </w:p>
        </w:tc>
      </w:tr>
      <w:tr>
        <w:trPr>
          <w:trHeight w:val="31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28 331,4</w:t>
            </w:r>
          </w:p>
        </w:tc>
      </w:tr>
      <w:tr>
        <w:trPr>
          <w:trHeight w:val="31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5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23 827,0</w:t>
            </w:r>
          </w:p>
        </w:tc>
      </w:tr>
      <w:tr>
        <w:trPr>
          <w:trHeight w:val="45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23 827,0</w:t>
            </w:r>
          </w:p>
        </w:tc>
      </w:tr>
      <w:tr>
        <w:trPr>
          <w:trHeight w:val="31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</w:tr>
      <w:tr>
        <w:trPr>
          <w:trHeight w:val="70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485,4</w:t>
            </w:r>
          </w:p>
        </w:tc>
      </w:tr>
      <w:tr>
        <w:trPr>
          <w:trHeight w:val="130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54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3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