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7100f" w14:textId="d3710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Жарқайың ауданы бойынша 2012 жылға арналған субсидия алушылардың тізіміне қосуға өтінімдердің ұсыну мерзімдерін және субсидияланатын ауыл шаруашылығы басым дақылдарының әрбір түрі бойынша егіс жүргізудің оңтайлы мерзімдерін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ауданы әкімдігінің 2012 жылғы 18 сәуірдегі № А-4/233 қаулысы. Ақмола облысы Жарқайың ауданының Әділет басқармасында 2012 жылғы 4 мамырда № 1-12-171 тіркелді. Қолданылу мерзімінің аяқталуына байланысты күші жойылды - (Ақмола облысы Жарқайың ауданы әкімі аппаратының 2013 жылғы 10 маусымдағы № 04-350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Жарқайың ауданы әкімі аппаратының 10.06.2013 № 04-350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4 наурыздағы № 221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Өсімдік шаруашылығы өнімінің шығымдылығы мен сапасын арттыруға жергілікті бюджеттерден субсидиялау  </w:t>
      </w:r>
      <w:r>
        <w:rPr>
          <w:rFonts w:ascii="Times New Roman"/>
          <w:b w:val="false"/>
          <w:i w:val="false"/>
          <w:color w:val="000000"/>
          <w:sz w:val="28"/>
        </w:rPr>
        <w:t>қағидасына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«А.И.Бараев атындағы астық шаруашылығы ғылыми-өндірістік орталығы» жауапкершілігі шектеулі серіктестігінің 2012 жылғы 15 наурыздағы № 212 ұсынысы негізінде, аудан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Жарқайың ауданы бойынша 2012 жылға арналған субсидия алушылардың тізіміне қосуға өтінімдердің ұсыну мерзімдері және субсидияланатын ауыл шаруашылығы басым дақылдарының әрбір түрі бойынша егіс жүргізудің оңтайлы мерзімдері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Д.Ә. Шәкіровке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Жарқайың ауданының әкімі                   А.Қалжанов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Жарқайың ауданы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әкімдігінің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сәуірдегі № А-4/233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қосымша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Жарқайың ауданы бойынша 2012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субсидия алушылардың тізіміне қосуға өтінімдердің</w:t>
      </w:r>
      <w:r>
        <w:br/>
      </w:r>
      <w:r>
        <w:rPr>
          <w:rFonts w:ascii="Times New Roman"/>
          <w:b/>
          <w:i w:val="false"/>
          <w:color w:val="000000"/>
        </w:rPr>
        <w:t>
ұсыну мерзімдері және субсидияланатын ауыл шаруашылығы</w:t>
      </w:r>
      <w:r>
        <w:br/>
      </w:r>
      <w:r>
        <w:rPr>
          <w:rFonts w:ascii="Times New Roman"/>
          <w:b/>
          <w:i w:val="false"/>
          <w:color w:val="000000"/>
        </w:rPr>
        <w:t>
басым дақылдарының әрбір түрі бойынша егіс жүргізудің</w:t>
      </w:r>
      <w:r>
        <w:br/>
      </w:r>
      <w:r>
        <w:rPr>
          <w:rFonts w:ascii="Times New Roman"/>
          <w:b/>
          <w:i w:val="false"/>
          <w:color w:val="000000"/>
        </w:rPr>
        <w:t>
оңтайлы мерзімдері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"/>
        <w:gridCol w:w="3400"/>
        <w:gridCol w:w="4385"/>
        <w:gridCol w:w="3832"/>
      </w:tblGrid>
      <w:tr>
        <w:trPr>
          <w:trHeight w:val="90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ауыл шаруашылығы басым дақылдарының атауы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дақылдарының оңтайлы себу мерзімдері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алушылардың тізіміне қосуға өтінімдердің ұсыну мерзімдері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кеш пісетін жаздық бидай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мамырдан 28 мамырға дейін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мамырға дейін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пісетін жаздық бидай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мамырдан 1 маусымға дейін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маусымға дейін</w:t>
            </w:r>
          </w:p>
        </w:tc>
      </w:tr>
      <w:tr>
        <w:trPr>
          <w:trHeight w:val="28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ерте пісетін жаздық бидай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4 маусымға дейін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маусымға дейін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арпа, сұлы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мамырдан 5 маусымға дейін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маусымға дейін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31 мамырға дейін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маусымға дейін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Ноқат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мамырдан 20 мамырға дейін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мамырға дейін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 май тұқымына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мамырдан 20 мамырға дейін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мамырға дейін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Зығыр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31 мамырға дейін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маусымға дейін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Көпжылдық шөптер мен бұршақ шөптердің көктемгі егісі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мамырдан 10 мамырға дейін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мамырға дейін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Сүрлемдік жүгері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25 мамырға дейін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мамырға дейін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Суданка шөбі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30 мамырға дейін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мамырға 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