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03206" w14:textId="c0032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арналған Жарқайың ауданында жастар тәжірибесін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ауданы әкімдігінің 2012 жылғы 23 қаңтардағы № А-1/62 қаулысы. Ақмола облысы Жарқайың ауданының Әділет басқармасында 2012 жылғы 14 ақпанда № 1-12-159 тіркелді. Күші жойылды - Ақмола облысы Жарқайың ауданы әкімдігінің 2012 жылғы 28 мамырдағы № А-5/303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Ақмола облысы Жарқайың ауданы әкімдігінің 2012.05.28 № А-5/303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«Қазақстан Республикасындағы жергілікті мемлекеттік басқару және өзін-өзі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жастар практикасын ұйымдастыру және қаржыландыру </w:t>
      </w:r>
      <w:r>
        <w:rPr>
          <w:rFonts w:ascii="Times New Roman"/>
          <w:b w:val="false"/>
          <w:i w:val="false"/>
          <w:color w:val="000000"/>
          <w:sz w:val="28"/>
        </w:rPr>
        <w:t>қағидасына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</w:t>
      </w:r>
      <w:r>
        <w:rPr>
          <w:rFonts w:ascii="Times New Roman"/>
          <w:b w:val="false"/>
          <w:i w:val="false"/>
          <w:color w:val="000000"/>
          <w:sz w:val="28"/>
        </w:rPr>
        <w:t xml:space="preserve"> 2020 бағдарламасын бекіту туралы Қазақстан Республикасы Үкіметінің 2011 жылғы 31 наурыздағы № 316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Жарқайың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жылға арналған Жарқайың ауданында жастар тәжірибесі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Қосымшалар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2012 жылға арналған жастар тәжірибесін өту үшін жұмыс орындарын ұйымдастыратын жергілікті бюджеттен қаржыландырылатын Жарқайың ауданының жұмыс берушілерінің тізімі бекітілсін,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2012 жылға арналған жастар тәжірибесін өту үшін жұмыс орындарын ұйымдастыратын республикалық бюджеттен қаржыландырылатын Жарқайың ауданының жұмыс берушілерінің тізімі бекітілсін,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Жарқайың ауданы әкімінің орынбасары Ұ.А.Ахметоваға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Жарқайың ауданының әкімі                   А.Қалжанов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«КЕЛІСІЛГЕН»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Ақмола облысы бойынша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министрлігінің Салық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Департаментінің Жарқайың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 бойынша Салық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 бастығының м.а        А.Мұхаметқалиев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 білім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«Державин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қаласы, № 7 психологиялық-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педагогикалық түзету кабинеті»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меңгерушісі        Д.Парусимова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Ақмола облысы Жарқайың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сотының төрағасы                  Н.Балабаев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облысының сотқа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жататын актілерді орындау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бойынша департаменті»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Жарқайың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аға сот атқарушысының м.а.       Д.Самаев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қылмыстық атқару жүйесі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 Жарқайың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қылмыстық-атқарушы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инспекциясының бастығы                     Қ.Тоқтамысов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жылжымайтын мүлік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орталығы»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кәсіпорыны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Республикасының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 тіркеу қызметі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құқықтық көмек 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комитетінің Жарқайың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филиалының басқарушысы                     А.Мұсабаева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Байланыс және ақпарат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министрлігінің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қызметтерді автоматтандыру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бақылау және халыққа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көрсету орталықтарының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қызметін үйлестіру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«Ақмола облысының Халыққа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қызмет көрсету орталығы»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республикалық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 Жарқайың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филиалының басқарушы                       А.Махамбетова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министрлігі Ақмола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облысының әділет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Жарқайың ауданының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С.Жамбырбаева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Ақмола облысының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 Жарқайың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А.Сураганов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Жарқайың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23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А-1/62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жастар тәжірибесін өту үшін</w:t>
      </w:r>
      <w:r>
        <w:br/>
      </w:r>
      <w:r>
        <w:rPr>
          <w:rFonts w:ascii="Times New Roman"/>
          <w:b/>
          <w:i w:val="false"/>
          <w:color w:val="000000"/>
        </w:rPr>
        <w:t>
жұмыс орындарын ұйымдастыратын жергілікті</w:t>
      </w:r>
      <w:r>
        <w:br/>
      </w:r>
      <w:r>
        <w:rPr>
          <w:rFonts w:ascii="Times New Roman"/>
          <w:b/>
          <w:i w:val="false"/>
          <w:color w:val="000000"/>
        </w:rPr>
        <w:t>
бюджеттен қаржыландырылатын Жарқайың ауданының</w:t>
      </w:r>
      <w:r>
        <w:br/>
      </w:r>
      <w:r>
        <w:rPr>
          <w:rFonts w:ascii="Times New Roman"/>
          <w:b/>
          <w:i w:val="false"/>
          <w:color w:val="000000"/>
        </w:rPr>
        <w:t>
жұмыс берушілерінің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4229"/>
        <w:gridCol w:w="2401"/>
        <w:gridCol w:w="1906"/>
        <w:gridCol w:w="1476"/>
        <w:gridCol w:w="1886"/>
      </w:tblGrid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(лауазымы)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«Жарқайың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бөлімі»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машы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Ақмола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комитеті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істің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маманы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бөлімі»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«Жарқайың ауданы Львовский ауылдық округі әкімі аппараты» мемлекеттік мекемесі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«Державин қаласы әкімі аппараты» мемлекеттік мекемесі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«Жарқайың ауданы Отрадный ауылдық округі әкімі аппараты» мемлекеттік мекемесі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«Жарқайың ауданы Жаңадала ауылдық округі әкімі аппараты» мемлекеттік мекемесі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шы, заңгер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«Жарқайың ауданы Костычево ауылдық округі әкімі аппараты» мемлекеттік мекемесі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«Жарқайың ауданы Құмсуат ауылдық округі әкімі аппараты» мемлекеттік мекемесі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Бухгалтер, заңгер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«Жарқайың ауданы Пригородный ауылдық округі әкімі аппараты» мемлекеттік мекемесі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машы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«Жарқайың ауданы Нахимов ауылдық округі әкімі аппараты» мемлекеттік мекемесі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«Державин қаласы, № 7 психологиялық- педагогиқалық түзету кабинеті» мемлекеттік мекемесі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«Жарқайың ауданы Уәлиханов ауылдық округі әкімі аппараты» мемлекеттік мекемесі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Ақмола облысы Жарқайың аудандық соты»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Заңгер, филолог, іс жүргізуші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облысының сотқа жататын актілерді орындау бойынша департаменті» мемлекеттік мекемесінің Жарқайың аумақтық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Заңгер, іс жүргізуші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бойынша қылмыстық атқару жүйесі Департаменті Жарқайың аудандық қылмыстық-атқарушы инспекциясы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«Қазпошта» акционерлык қоғамының Ақмола областық филиалының Жарқайың аудамдық пошталық байланыс торабы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 бойынша жылжымайтын мүлік жөніндегі орталығы» республикалық мемлекеттік қазыналық кәсіпорыны Қазақстан Республикасының Әділет министрлігі тіркеу қызметі және құқықтық көмек көрсету комитетінің Жарқайың филиалы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Автожолдар-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құрылысшы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«Галактика» ЖК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Бухгалтер, экономист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Жарқайың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23 қантардағы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А-1/62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жастар тәжірибесін өту үшін</w:t>
      </w:r>
      <w:r>
        <w:br/>
      </w:r>
      <w:r>
        <w:rPr>
          <w:rFonts w:ascii="Times New Roman"/>
          <w:b/>
          <w:i w:val="false"/>
          <w:color w:val="000000"/>
        </w:rPr>
        <w:t>
жұмыс орындарын ұйымдастыратын Жарқайың ауданының</w:t>
      </w:r>
      <w:r>
        <w:br/>
      </w:r>
      <w:r>
        <w:rPr>
          <w:rFonts w:ascii="Times New Roman"/>
          <w:b/>
          <w:i w:val="false"/>
          <w:color w:val="000000"/>
        </w:rPr>
        <w:t>
жұмыс берушілерінің республикалық бюджеттен қаржыландыру</w:t>
      </w:r>
      <w:r>
        <w:br/>
      </w:r>
      <w:r>
        <w:rPr>
          <w:rFonts w:ascii="Times New Roman"/>
          <w:b/>
          <w:i w:val="false"/>
          <w:color w:val="000000"/>
        </w:rPr>
        <w:t>
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4772"/>
        <w:gridCol w:w="2221"/>
        <w:gridCol w:w="1278"/>
        <w:gridCol w:w="1665"/>
        <w:gridCol w:w="1858"/>
      </w:tblGrid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(лауазымы)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министрлігінің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комитеті Ақмола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және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автоматтандыру бақылау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үйлестіру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комитеті «Ақмола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Халыққа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Әділет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 Ақмола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әділет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Жарқайың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әділет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Әділет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 Тіркеу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 комитетінің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«Ақмола облысы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орталығы»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кәсіпорнының Жарқайың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министірлігі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Департаменті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бөлімі»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