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f0c7" w14:textId="93ff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Есіл ауданында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23 қаңтардағы № А-1/57 қаулысы. Ақмола облысы Есіл ауданының Әділет басқармасында 2012 жылғы 22 ақпанда № 1-11-147 тіркелді. Күші жойылды - Ақмола облысы Есіл ауданы әкімдігінің 2015 жылғы 15 сәуірдегі № а-4/158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15.04.2015 № а-4/158 (қол қойылған күннен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ауданында 2012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Есіл ауданының қоғамдық жұмыстар жүргізілетін ұйымдарының тізбесі, қоғамдық жұмыстардың түрлері, көлемі мен нақты жағдайлары, қатысушылардың еңбегіне төленетін ақының мөлшері мен қаржыландыру көздері бекітілсін, сұранысы және ұсыныстары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2012 жылға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мен шарттары,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630"/>
        <w:gridCol w:w="6425"/>
        <w:gridCol w:w="2888"/>
      </w:tblGrid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</w:t>
            </w:r>
          </w:p>
        </w:tc>
      </w:tr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тігуге, кіріс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құжаттарын тіркеуге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жүргізу,құжаттарды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таратуға,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жүргізілуіне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 жастарды қосып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жазудан бұрын үндеу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құжат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ретте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</w:tr>
      <w:tr>
        <w:trPr>
          <w:trHeight w:val="21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Абаттандырушылық және 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Аумақтағы және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контейнерін күнделікті ұстау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кезеңі уақытындағы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салада ғимараттарға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құрылыстарға,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объектілерге жылыту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</w:tr>
      <w:tr>
        <w:trPr>
          <w:trHeight w:val="25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тігуге, кіріс және шығыс құжаттарын тіркеуге және жүргізу,құжаттарды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Заречный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шаршы метр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8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Двуречный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шаршы метр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Біртал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нысан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бас</w:t>
            </w:r>
          </w:p>
        </w:tc>
      </w:tr>
      <w:tr>
        <w:trPr>
          <w:trHeight w:val="25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Красивинский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шаршы метр</w:t>
            </w:r>
          </w:p>
        </w:tc>
      </w:tr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Знаменский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аула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Красногорск кенті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шаршы метр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тәртіптегі ұйымдарға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нысан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шаршы метр</w:t>
            </w:r>
          </w:p>
        </w:tc>
      </w:tr>
      <w:tr>
        <w:trPr>
          <w:trHeight w:val="19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Ақсай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Бұзылық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19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Жаныспай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</w:tr>
      <w:tr>
        <w:trPr>
          <w:trHeight w:val="19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Қаракөл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нысан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бас</w:t>
            </w:r>
          </w:p>
        </w:tc>
      </w:tr>
      <w:tr>
        <w:trPr>
          <w:trHeight w:val="19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Курский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25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Московский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2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Орловка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</w:tr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Раздольный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 жылытуға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бас</w:t>
            </w:r>
          </w:p>
        </w:tc>
      </w:tr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Свободный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 шаршы метр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25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Ярославка селосы әкімі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аула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Аймақты.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</w:tr>
      <w:tr>
        <w:trPr>
          <w:trHeight w:val="19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Юбилейный селолық округі әкімінің аппараты» мемлекеттік мекемесі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аула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шалушылығын өңдеуге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609"/>
        <w:gridCol w:w="4482"/>
        <w:gridCol w:w="2162"/>
        <w:gridCol w:w="2781"/>
      </w:tblGrid>
      <w:tr>
        <w:trPr>
          <w:trHeight w:val="11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күші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күші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69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6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1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күші бар еңбек заңнамасына сәйкес жасалған шарт келісім бойынша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 мөлшерінде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қаржысы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