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4724b" w14:textId="e5472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жылдың сәуір-маусымында және қазан-желтоқсанында азаматтарды мерзімді әскери қызметке шақыруды ұйымдастыру және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ауданы әкімдігінің 2012 жылғы 4 сәуірдегі № А-4/198 қаулысы. Ақмола облысы Ерейментау ауданының Әділет басқармасында 2012 жылғы 6 сәуірде № 1-9-193 тіркелді. Қолданылу мерзімінің аяқталуына байланысты күші жойылды - (Ақмола облысы Ерейментау ауданы әкімдігінің 2014 жылғы 6 қарашадағы № 07-20/1602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Ерейментау ауданы әкімдігінің 06.11.2014 № 07-20/1602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жергілікті мемлекеттік басқару және өзін-өзі басқару туралы», 2012 жылғы 16 ақпандағы </w:t>
      </w:r>
      <w:r>
        <w:rPr>
          <w:rFonts w:ascii="Times New Roman"/>
          <w:b w:val="false"/>
          <w:i w:val="false"/>
          <w:color w:val="000000"/>
          <w:sz w:val="28"/>
        </w:rPr>
        <w:t>«Әскери қызмет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әскери қызметшілердің мәртебесі туралы» Заңдарына, Қазақстан Республикасы Президентінің 2012 жылғы 1 наурыздағы № 274 «Әскери қызметтiң белгiленген мерзiмiн өткерген мерзiмдi әскери қызметтегi әскери қызметшiлердi запасқа шығару және Қазақстан Республикасының азаматтарын 2012 жылдың сәуiр-маусымында және қазан-желтоқсанында мерзiмдi әскери қызметке кезектi шақыру туралы»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2012 жылғы 12 наурыздағы № 326 «Белгiленген әскери қызмет мерзiмiн өткерген мерзiмдi әскери қызметтегi әскери қызметшiлердi запасқа шығару және Қазақстан Республикасының азаматтарын 2012 жылдың сәуiр-маусымында және қазан-желтоқсанында кезектi мерзiмдi әскери қызметке шақыру туралы» Қазақстан Республикасы Президентiнiң 2012 жылғы 1 наурыздағы № 274 Жарлығын iске асыру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Ерейментау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Шақыруды кейінге қалдыруға немесе босатуға құқығы жоқ он сегізден жиырма жеті жасқа дейінгі ер азаматтар, сондай-ақ оқу орындарынан шығарылған, жиырма жеті жасқа толмаған және әскерге шақыру бойынша белгіленген әскери қызмет мерзімдерін өткермеген азаматтар 2012 жылдың сәуір-маусымында және қазан-желтоқсанында мерзімді әскери қызметке шақыру ұйымдастырылсын және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С.Қ.Көшкінбевқа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Ерейментау ауданының әкімі                 Л.Дүйсенов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«Ақмола облысы Ерейментау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 бастығының м.а.                   М.Рахымбеков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