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09889" w14:textId="2f098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2011 жылғы 13 желтоқсандағы № 4С 39-1 "Ауданның 2012-2014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аудандық мәслихатының 2012 жылғы 26 маусымдағы № 5С 6-1 шешімі. Ақмола облысы Егіндікөл ауданының Әділет басқармасында 2012 жылғы 20 шілдеде № 1-8-131 тіркелді. Қолданылу мерзімінің аяқталуына байланысты күші жойылды - (Ақмола облысы Егіндікөл аудандық мәслихатының 2013 жылғы 18 сәуірдегі № 44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Егіндікөл аудандық мәслихатының 18.04.2013 № 44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мен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Егіндікөл аудандық мәслихаттың «Ауданның 2012-2014 жылдарға арналған бюджеті туралы» 2011 жылғы 13 желтоқсандағы № 4С39-1 (Нормативтік құқықтық актілерді мемлекеттік тіркеудің тізілімінде № 1-8-118 тіркелген, 2012 жылғы 16-23 қаңтарда аудандық «Егіндікөл»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Ауданның 2012 – 2014 жылдарға арналған бюджеті 1, 2, 3 қосымшаларына сәйкес бекітілсін, соның ішінде 2012 жылына арналған келесі көлемінде: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түсімдер – 982913,1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83903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895911,1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1016769,6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8723,6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10682,6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1959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-500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-42080,1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42080,1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1959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44039,1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шешімінің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Р.Муллаянов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Р.Муллаянов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Егіндікөл ауданының әкімі                  Б.Сұлтанов</w:t>
      </w:r>
    </w:p>
    <w:bookmarkStart w:name="z2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Егіндікөл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26 маусымдағы № 5С6-1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 қосымша</w:t>
      </w:r>
    </w:p>
    <w:bookmarkEnd w:id="1"/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Ауданның 2012 жылға арналған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"/>
        <w:gridCol w:w="622"/>
        <w:gridCol w:w="622"/>
        <w:gridCol w:w="8707"/>
        <w:gridCol w:w="2449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Түсімдер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982913,1</w:t>
            </w:r>
          </w:p>
        </w:tc>
      </w:tr>
      <w:tr>
        <w:trPr>
          <w:trHeight w:val="3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83903</w:t>
            </w:r>
          </w:p>
        </w:tc>
      </w:tr>
      <w:tr>
        <w:trPr>
          <w:trHeight w:val="3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</w:t>
            </w:r>
          </w:p>
        </w:tc>
      </w:tr>
      <w:tr>
        <w:trPr>
          <w:trHeight w:val="3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53420</w:t>
            </w:r>
          </w:p>
        </w:tc>
      </w:tr>
      <w:tr>
        <w:trPr>
          <w:trHeight w:val="2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21584</w:t>
            </w:r>
          </w:p>
        </w:tc>
      </w:tr>
      <w:tr>
        <w:trPr>
          <w:trHeight w:val="2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9305</w:t>
            </w:r>
          </w:p>
        </w:tc>
      </w:tr>
      <w:tr>
        <w:trPr>
          <w:trHeight w:val="2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6395</w:t>
            </w:r>
          </w:p>
        </w:tc>
      </w:tr>
      <w:tr>
        <w:trPr>
          <w:trHeight w:val="2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</w:t>
            </w:r>
          </w:p>
        </w:tc>
      </w:tr>
      <w:tr>
        <w:trPr>
          <w:trHeight w:val="5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4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</w:t>
            </w:r>
          </w:p>
        </w:tc>
      </w:tr>
      <w:tr>
        <w:trPr>
          <w:trHeight w:val="5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9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кұжаттар бергені үшін алынатын міндетті төлемдер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</w:t>
            </w:r>
          </w:p>
        </w:tc>
      </w:tr>
      <w:tr>
        <w:trPr>
          <w:trHeight w:val="3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5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135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17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3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895911,1</w:t>
            </w:r>
          </w:p>
        </w:tc>
      </w:tr>
      <w:tr>
        <w:trPr>
          <w:trHeight w:val="5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895911,1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895911,1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568"/>
        <w:gridCol w:w="695"/>
        <w:gridCol w:w="717"/>
        <w:gridCol w:w="7965"/>
        <w:gridCol w:w="2466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1016769,6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149418</w:t>
            </w:r>
          </w:p>
        </w:tc>
      </w:tr>
      <w:tr>
        <w:trPr>
          <w:trHeight w:val="9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134301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11720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11720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50759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44899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</w:t>
            </w:r>
          </w:p>
        </w:tc>
      </w:tr>
      <w:tr>
        <w:trPr>
          <w:trHeight w:val="7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71822</w:t>
            </w:r>
          </w:p>
        </w:tc>
      </w:tr>
      <w:tr>
        <w:trPr>
          <w:trHeight w:val="7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69505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7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14491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14491</w:t>
            </w:r>
          </w:p>
        </w:tc>
      </w:tr>
      <w:tr>
        <w:trPr>
          <w:trHeight w:val="14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14432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8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416457,1</w:t>
            </w:r>
          </w:p>
        </w:tc>
      </w:tr>
      <w:tr>
        <w:trPr>
          <w:trHeight w:val="4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25064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25064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24886</w:t>
            </w:r>
          </w:p>
        </w:tc>
      </w:tr>
      <w:tr>
        <w:trPr>
          <w:trHeight w:val="22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372978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372978</w:t>
            </w:r>
          </w:p>
        </w:tc>
      </w:tr>
      <w:tr>
        <w:trPr>
          <w:trHeight w:val="4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360603</w:t>
            </w:r>
          </w:p>
        </w:tc>
      </w:tr>
      <w:tr>
        <w:trPr>
          <w:trHeight w:val="19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12375</w:t>
            </w:r>
          </w:p>
        </w:tc>
      </w:tr>
      <w:tr>
        <w:trPr>
          <w:trHeight w:val="4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18415,1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18415,1</w:t>
            </w:r>
          </w:p>
        </w:tc>
      </w:tr>
      <w:tr>
        <w:trPr>
          <w:trHeight w:val="6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7416</w:t>
            </w:r>
          </w:p>
        </w:tc>
      </w:tr>
      <w:tr>
        <w:trPr>
          <w:trHeight w:val="8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</w:t>
            </w:r>
          </w:p>
        </w:tc>
      </w:tr>
      <w:tr>
        <w:trPr>
          <w:trHeight w:val="9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</w:t>
            </w:r>
          </w:p>
        </w:tc>
      </w:tr>
      <w:tr>
        <w:trPr>
          <w:trHeight w:val="12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4239,1</w:t>
            </w:r>
          </w:p>
        </w:tc>
      </w:tr>
      <w:tr>
        <w:trPr>
          <w:trHeight w:val="8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49059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38134</w:t>
            </w:r>
          </w:p>
        </w:tc>
      </w:tr>
      <w:tr>
        <w:trPr>
          <w:trHeight w:val="6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38134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12834</w:t>
            </w:r>
          </w:p>
        </w:tc>
      </w:tr>
      <w:tr>
        <w:trPr>
          <w:trHeight w:val="11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1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6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</w:t>
            </w:r>
          </w:p>
        </w:tc>
      </w:tr>
      <w:tr>
        <w:trPr>
          <w:trHeight w:val="4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</w:p>
        </w:tc>
      </w:tr>
      <w:tr>
        <w:trPr>
          <w:trHeight w:val="13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</w:t>
            </w:r>
          </w:p>
        </w:tc>
      </w:tr>
      <w:tr>
        <w:trPr>
          <w:trHeight w:val="4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10985</w:t>
            </w:r>
          </w:p>
        </w:tc>
      </w:tr>
      <w:tr>
        <w:trPr>
          <w:trHeight w:val="7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10925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10925</w:t>
            </w:r>
          </w:p>
        </w:tc>
      </w:tr>
      <w:tr>
        <w:trPr>
          <w:trHeight w:val="10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10853</w:t>
            </w:r>
          </w:p>
        </w:tc>
      </w:tr>
      <w:tr>
        <w:trPr>
          <w:trHeight w:val="6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215967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</w:t>
            </w:r>
          </w:p>
        </w:tc>
      </w:tr>
      <w:tr>
        <w:trPr>
          <w:trHeight w:val="8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</w:t>
            </w:r>
          </w:p>
        </w:tc>
      </w:tr>
      <w:tr>
        <w:trPr>
          <w:trHeight w:val="4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204558</w:t>
            </w:r>
          </w:p>
        </w:tc>
      </w:tr>
      <w:tr>
        <w:trPr>
          <w:trHeight w:val="4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204558</w:t>
            </w:r>
          </w:p>
        </w:tc>
      </w:tr>
      <w:tr>
        <w:trPr>
          <w:trHeight w:val="4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204108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</w:t>
            </w:r>
          </w:p>
        </w:tc>
      </w:tr>
      <w:tr>
        <w:trPr>
          <w:trHeight w:val="6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6138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4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</w:t>
            </w:r>
          </w:p>
        </w:tc>
      </w:tr>
      <w:tr>
        <w:trPr>
          <w:trHeight w:val="4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60886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20182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20182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20182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</w:t>
            </w:r>
          </w:p>
        </w:tc>
      </w:tr>
      <w:tr>
        <w:trPr>
          <w:trHeight w:val="6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</w:p>
        </w:tc>
      </w:tr>
      <w:tr>
        <w:trPr>
          <w:trHeight w:val="8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21789</w:t>
            </w:r>
          </w:p>
        </w:tc>
      </w:tr>
      <w:tr>
        <w:trPr>
          <w:trHeight w:val="6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18092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14831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</w:t>
            </w:r>
          </w:p>
        </w:tc>
      </w:tr>
      <w:tr>
        <w:trPr>
          <w:trHeight w:val="6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15737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5745</w:t>
            </w:r>
          </w:p>
        </w:tc>
      </w:tr>
      <w:tr>
        <w:trPr>
          <w:trHeight w:val="7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5745</w:t>
            </w:r>
          </w:p>
        </w:tc>
      </w:tr>
      <w:tr>
        <w:trPr>
          <w:trHeight w:val="6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6251</w:t>
            </w:r>
          </w:p>
        </w:tc>
      </w:tr>
      <w:tr>
        <w:trPr>
          <w:trHeight w:val="10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5637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</w:t>
            </w:r>
          </w:p>
        </w:tc>
      </w:tr>
      <w:tr>
        <w:trPr>
          <w:trHeight w:val="7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</w:t>
            </w:r>
          </w:p>
        </w:tc>
      </w:tr>
      <w:tr>
        <w:trPr>
          <w:trHeight w:val="9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25802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21807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</w:t>
            </w:r>
          </w:p>
        </w:tc>
      </w:tr>
      <w:tr>
        <w:trPr>
          <w:trHeight w:val="6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</w:t>
            </w:r>
          </w:p>
        </w:tc>
      </w:tr>
      <w:tr>
        <w:trPr>
          <w:trHeight w:val="6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</w:t>
            </w:r>
          </w:p>
        </w:tc>
      </w:tr>
      <w:tr>
        <w:trPr>
          <w:trHeight w:val="4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жер қатынастары бөлімі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14236</w:t>
            </w:r>
          </w:p>
        </w:tc>
      </w:tr>
      <w:tr>
        <w:trPr>
          <w:trHeight w:val="7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12656</w:t>
            </w:r>
          </w:p>
        </w:tc>
      </w:tr>
      <w:tr>
        <w:trPr>
          <w:trHeight w:val="4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</w:tr>
      <w:tr>
        <w:trPr>
          <w:trHeight w:val="8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10194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10194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5926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56598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56598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51025</w:t>
            </w:r>
          </w:p>
        </w:tc>
      </w:tr>
      <w:tr>
        <w:trPr>
          <w:trHeight w:val="9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51025</w:t>
            </w:r>
          </w:p>
        </w:tc>
      </w:tr>
      <w:tr>
        <w:trPr>
          <w:trHeight w:val="9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5573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5573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15427</w:t>
            </w:r>
          </w:p>
        </w:tc>
      </w:tr>
      <w:tr>
        <w:trPr>
          <w:trHeight w:val="6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</w:t>
            </w:r>
          </w:p>
        </w:tc>
      </w:tr>
      <w:tr>
        <w:trPr>
          <w:trHeight w:val="6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</w:t>
            </w:r>
          </w:p>
        </w:tc>
      </w:tr>
      <w:tr>
        <w:trPr>
          <w:trHeight w:val="8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11478</w:t>
            </w:r>
          </w:p>
        </w:tc>
      </w:tr>
      <w:tr>
        <w:trPr>
          <w:trHeight w:val="6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14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8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9618</w:t>
            </w:r>
          </w:p>
        </w:tc>
      </w:tr>
      <w:tr>
        <w:trPr>
          <w:trHeight w:val="10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9468</w:t>
            </w:r>
          </w:p>
        </w:tc>
      </w:tr>
      <w:tr>
        <w:trPr>
          <w:trHeight w:val="4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16434,5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16434,5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16434,5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16434,5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8723,6</w:t>
            </w:r>
          </w:p>
        </w:tc>
      </w:tr>
      <w:tr>
        <w:trPr>
          <w:trHeight w:val="4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10682,6</w:t>
            </w:r>
          </w:p>
        </w:tc>
      </w:tr>
      <w:tr>
        <w:trPr>
          <w:trHeight w:val="8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10682,6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10682,6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10682,6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10682,6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</w:tr>
      <w:tr>
        <w:trPr>
          <w:trHeight w:val="6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-500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-42080,1</w:t>
            </w:r>
          </w:p>
        </w:tc>
      </w:tr>
      <w:tr>
        <w:trPr>
          <w:trHeight w:val="6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42080,1</w:t>
            </w:r>
          </w:p>
        </w:tc>
      </w:tr>
      <w:tr>
        <w:trPr>
          <w:trHeight w:val="4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</w:tr>
      <w:tr>
        <w:trPr>
          <w:trHeight w:val="6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44039,1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44039,1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44039,1</w:t>
            </w:r>
          </w:p>
        </w:tc>
      </w:tr>
    </w:tbl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Егіндікөл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26 маусымдағы № 5С6-1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2 қосымша</w:t>
      </w:r>
    </w:p>
    <w:bookmarkEnd w:id="3"/>
    <w:bookmarkStart w:name="z2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республикалық бюджеттен берілетін нысаналы трансферттер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3"/>
        <w:gridCol w:w="2347"/>
      </w:tblGrid>
      <w:tr>
        <w:trPr>
          <w:trHeight w:val="300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105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249 259,1</w:t>
            </w:r>
          </w:p>
        </w:tc>
      </w:tr>
      <w:tr>
        <w:trPr>
          <w:trHeight w:val="375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42 541,1</w:t>
            </w:r>
          </w:p>
        </w:tc>
      </w:tr>
      <w:tr>
        <w:trPr>
          <w:trHeight w:val="360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3 995</w:t>
            </w:r>
          </w:p>
        </w:tc>
      </w:tr>
      <w:tr>
        <w:trPr>
          <w:trHeight w:val="420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3 995</w:t>
            </w:r>
          </w:p>
        </w:tc>
      </w:tr>
      <w:tr>
        <w:trPr>
          <w:trHeight w:val="450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1 449</w:t>
            </w:r>
          </w:p>
        </w:tc>
      </w:tr>
      <w:tr>
        <w:trPr>
          <w:trHeight w:val="555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Мамандарға әлеуметтiк қолдау шараларын көрсетуді iске асыруға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1 449</w:t>
            </w:r>
          </w:p>
        </w:tc>
      </w:tr>
      <w:tr>
        <w:trPr>
          <w:trHeight w:val="435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14 548</w:t>
            </w:r>
          </w:p>
        </w:tc>
      </w:tr>
      <w:tr>
        <w:trPr>
          <w:trHeight w:val="645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іс-шараларын іске асыруға, оның iшiнде: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14 548</w:t>
            </w:r>
          </w:p>
        </w:tc>
      </w:tr>
      <w:tr>
        <w:trPr>
          <w:trHeight w:val="405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 ішінара субсидиялауға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375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тәжiрибесi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1 045</w:t>
            </w:r>
          </w:p>
        </w:tc>
      </w:tr>
      <w:tr>
        <w:trPr>
          <w:trHeight w:val="420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жұмыспен қамту орталықтарының қызметiн қамтамасыз ету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10 985</w:t>
            </w:r>
          </w:p>
        </w:tc>
      </w:tr>
      <w:tr>
        <w:trPr>
          <w:trHeight w:val="390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21 689,1</w:t>
            </w:r>
          </w:p>
        </w:tc>
      </w:tr>
      <w:tr>
        <w:trPr>
          <w:trHeight w:val="915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бiлiм берудi дамытудың 2011-2020 жылдарға арналған Мемлекеттiк бағдарламасын iске асыруға, оның ішінде: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4 897</w:t>
            </w:r>
          </w:p>
        </w:tc>
      </w:tr>
      <w:tr>
        <w:trPr>
          <w:trHeight w:val="855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 және биология кабинеттерін оқу жабдығымен жарақтандыруға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</w:t>
            </w:r>
          </w:p>
        </w:tc>
      </w:tr>
      <w:tr>
        <w:trPr>
          <w:trHeight w:val="600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оқитын мүгедек балаларды жабдықтармен, бағдарламалық қамтыммен қамтамасыз етуге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900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қаражаттарын төлеуге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4 239,1</w:t>
            </w:r>
          </w:p>
        </w:tc>
      </w:tr>
      <w:tr>
        <w:trPr>
          <w:trHeight w:val="930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білім беру ұйымдары тәрбиешілеріне біліктілік санаты үшін қосымша ақының мөлшерін арттыруға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12 553</w:t>
            </w:r>
          </w:p>
        </w:tc>
      </w:tr>
      <w:tr>
        <w:trPr>
          <w:trHeight w:val="240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селосы әкімінің аппараты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915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"Өңiрлердi дамыту" Бағдарламасы шеңберiнде өңірлердiң экономикалық дамытуға жәрдемдесу бойынша шаралардың iске асыруына ауылдық (селолық) округтерiнiң жайғасу мәселелерiн шешуiне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селолық округі әкімінің аппараты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855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"Өңiрлердi дамыту" Бағдарламасы шеңберiнде өңірлердiң экономикалық дамытуға жәрдемдесу бойынша шаралардың iске асыруына ауылдық (селолық ) округтерiнiң жайғасу мәселелерiң шешуiне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55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селолық округі әкімінің аппараты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975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"Өңiрлердi дамыту" Бағдарламасы шеңберiнде өңірлердiң экономикалық дамытуға жәрдемдесу бойынша шаралардың iске асыруына ауылдық (селолық ) округтерiнiң жайғасу мәселелерiн шешуiне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55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Дамытуға арналған нысаналы трансферттер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206 718</w:t>
            </w:r>
          </w:p>
        </w:tc>
      </w:tr>
      <w:tr>
        <w:trPr>
          <w:trHeight w:val="360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206 718</w:t>
            </w:r>
          </w:p>
        </w:tc>
      </w:tr>
      <w:tr>
        <w:trPr>
          <w:trHeight w:val="315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дамытуға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204108</w:t>
            </w:r>
          </w:p>
        </w:tc>
      </w:tr>
      <w:tr>
        <w:trPr>
          <w:trHeight w:val="390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шеңберіндегі іс-шараларды іске асыруға, оның iшiнде: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</w:t>
            </w:r>
          </w:p>
        </w:tc>
      </w:tr>
      <w:tr>
        <w:trPr>
          <w:trHeight w:val="585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Жетіспейтін инженерлік-коммуникациялық инфрақұрылымды дамытуға және жайластыруға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</w:t>
            </w:r>
          </w:p>
        </w:tc>
      </w:tr>
    </w:tbl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Егіндікөл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26 маусымдағы № 5С6-1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3 қосымша</w:t>
      </w:r>
    </w:p>
    <w:bookmarkEnd w:id="5"/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облыс бюджеттерiнен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74"/>
        <w:gridCol w:w="2326"/>
      </w:tblGrid>
      <w:tr>
        <w:trPr>
          <w:trHeight w:val="225" w:hRule="atLeast"/>
        </w:trPr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405" w:hRule="atLeast"/>
        </w:trPr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29 166,0</w:t>
            </w:r>
          </w:p>
        </w:tc>
      </w:tr>
      <w:tr>
        <w:trPr>
          <w:trHeight w:val="435" w:hRule="atLeast"/>
        </w:trPr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29 166,0</w:t>
            </w:r>
          </w:p>
        </w:tc>
      </w:tr>
      <w:tr>
        <w:trPr>
          <w:trHeight w:val="270" w:hRule="atLeast"/>
        </w:trPr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26 219,0</w:t>
            </w:r>
          </w:p>
        </w:tc>
      </w:tr>
      <w:tr>
        <w:trPr>
          <w:trHeight w:val="195" w:hRule="atLeast"/>
        </w:trPr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нысандарының күрделi жөндеуіне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26 219,0</w:t>
            </w:r>
          </w:p>
        </w:tc>
      </w:tr>
      <w:tr>
        <w:trPr>
          <w:trHeight w:val="435" w:hRule="atLeast"/>
        </w:trPr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547,0</w:t>
            </w:r>
          </w:p>
        </w:tc>
      </w:tr>
      <w:tr>
        <w:trPr>
          <w:trHeight w:val="810" w:hRule="atLeast"/>
        </w:trPr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соғысына қатысқандарға және мүгедектерiне коммуналдық қызметтер көрсетуге арналған шығыстарды төлеу үшiн әлеуметтiк көмек көрсетуге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97,0</w:t>
            </w:r>
          </w:p>
        </w:tc>
      </w:tr>
      <w:tr>
        <w:trPr>
          <w:trHeight w:val="945" w:hRule="atLeast"/>
        </w:trPr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аз қамтылған отбасыларының колледждерде оқитын студенттерiнiң және Ақмола облысының селолық жерлердегi көп балалы отбасыларының оқу ақысын төлеуге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90" w:hRule="atLeast"/>
        </w:trPr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</w:p>
        </w:tc>
      </w:tr>
      <w:tr>
        <w:trPr>
          <w:trHeight w:val="540" w:hRule="atLeast"/>
        </w:trPr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органдарының күрделі шығыстарына арналған 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