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f0f" w14:textId="3685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26 сәуірдегі № А-4/116 қаулысы. Ақмола облысы Егіндікөл ауданының Әділет басқармасында 2012 жылғы 16 мамырда № 1-8-128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З.К.Жұматоваға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