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7d42" w14:textId="544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Егіндікөл ауданының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6 наурыздағы № А-3/80 қаулысы. Ақмола облысы Егіндікөл ауданының Әділет басқармасында 2012 жылғы 26 наурызда № 1-8-122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ауданының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бірден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