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c138" w14:textId="eb1c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2012 жылғы 18 қаңтардағы № А-01/38 қаулысы. Ақмола облысы Бұланды ауданының Әділет басқармасында 2012 жылғы 27 қаңтарда № 1-7-145 тіркелді. Қолданылу мерзімінің аяқталуына байланысты күші жойылды - (Ақмола облысы Бұланды ауданы әкімі аппаратының 2013 жылғы 18 маусымдағы № 03-20/761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Бұланды ауданы әкімі аппаратының 18.06.2013 № 03-20/761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бойы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 қоса 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істейтін адамы жоқ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маусымдық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оқу орындарын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Б.С. 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