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1c859" w14:textId="fc1c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жылғы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ауданы әкімдігінің 2012 жылғы 9 сәуірдегі № 97 қаулысы. Ақмола облысы Астрахан ауданының Әділет басқармасында 2012 жылғы 8 мамырда № 1-6-173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 31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«Өсімдік шаруашылығындағы міндетті сақтандыру туралы» Қазақстан Республикасының 2004 жылғы 10 наурыздағы Заңының 5 бабының 3 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«А.И.Бараев атындағы астық шаруашылығы ғылыми-өндірістік орталығы» жауапкершілігі шектеулі серіктестігінің 2012 жылғы 13 наурыздағы № 203 ұсынысының негізінде, Астрахан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жылғы өсімдік шаруашылығындағы міндетті сақтандыруға жататын өсімдік шаруашылығы өнімінің түрлері бойынша егіс жұмыстарының басталуы мен аяқталуының оңтайлы мерзімі қосымшаға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М.Қ.Қожахметке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Астрахан ауданының әкімі                   Р.Әкімов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Астрахан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9 сәурдегі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97 қаулысына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жылғы өсімдік шаруашылығындағы міндетті сақтандыруға жататын ауыл шаруашылығы өсімдіктерінің түрлері бойынша егіс жұмыстарының басталуы мен аяқталуының 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2"/>
        <w:gridCol w:w="4949"/>
        <w:gridCol w:w="2926"/>
        <w:gridCol w:w="3293"/>
      </w:tblGrid>
      <w:tr>
        <w:trPr>
          <w:trHeight w:val="30" w:hRule="atLeast"/>
        </w:trPr>
        <w:tc>
          <w:tcPr>
            <w:tcW w:w="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4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Дақылдарды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Егіс жұмыстарының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 мен аяқталуының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оңтайлы мерзімдері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аяқталуы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кештік жаздық бидай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піскен жаздық бидай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маусымда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Орташа ерте жаздық бидай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маусымда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Жаздық арпа, сұлы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Қарақұмық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маусымда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 тұқымға арналған күнбағыс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мамырда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Зығыр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мамырда</w:t>
            </w:r>
          </w:p>
        </w:tc>
      </w:tr>
      <w:tr>
        <w:trPr>
          <w:trHeight w:val="30" w:hRule="atLeast"/>
        </w:trPr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Мақсары</w:t>
            </w:r>
          </w:p>
        </w:tc>
        <w:tc>
          <w:tcPr>
            <w:tcW w:w="2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мамырда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