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478e" w14:textId="3b64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Астрахан ауданында әлеуметтік жұмыс орнын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27 қаңтардағы № 35 қаулысы. Ақмола облысы Астрахан ауданының Әділет басқармасында 2012 жылғы 29 ақпанда № 1-6-167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Астрахан ауданында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әлеуметтік жұмыс орындарын ұйымдастыратын жергілікті бюджеттен қаржыландырылатын Астрахан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әлеуметтік жұмыс орындарын ұйымдастыратын республикалық бюджеттен қаржыландырылатын Астрахан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кызметін атқарушы               Т.Наприенко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Астрахан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759"/>
        <w:gridCol w:w="1914"/>
        <w:gridCol w:w="1682"/>
        <w:gridCol w:w="1640"/>
        <w:gridCol w:w="1830"/>
        <w:gridCol w:w="2275"/>
      </w:tblGrid>
      <w:tr>
        <w:trPr>
          <w:trHeight w:val="10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«Каменка-1»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«Чинчалинова Жанна Болатаевна»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«Албогачиев Яхья Аюпович»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«Збаравская Елена Ивановна»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«Очеретянюк Расима Валиахметов-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«Абгорян Карине»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 Аннушка»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«Әбуқызы»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«Сагадатов Саят Дюйсенович»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«Ak-Hilal»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Астрахан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729"/>
        <w:gridCol w:w="3299"/>
        <w:gridCol w:w="2438"/>
        <w:gridCol w:w="2236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Анциферов 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Албогачиев Яхья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Аюпович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Богинский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Мұқанова Айтжан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Өмірбекқызы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Мустафина Ирина Францевна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Сагадатова Нагима Утегеновна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Наубайшының көмекшісі Даяшының көмекшiсi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Чинчалинова Жанна Булатаевна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жағушының көмекшiсi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Жауапкершілік шектеулі серiктестiгі Астрахан аудандық «Маяк» газеті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Тілшінің көмекшiсi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Нұрлыбек Ыбырайұлы Елубай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Жүргізушінің көмекшісі Ағаш ұстасының 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Чинчалинова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Майнүр Тохтаровна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көмекшiсi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көмекшiсi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3447"/>
        <w:gridCol w:w="3159"/>
        <w:gridCol w:w="3160"/>
      </w:tblGrid>
      <w:tr>
        <w:trPr>
          <w:trHeight w:val="30" w:hRule="atLeast"/>
        </w:trPr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(республикалық) бюджетінің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өтелетің орта айлық еңбек ақысының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50%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