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30e9" w14:textId="a5d3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қызметтердің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19 желтоқсандағы № А-13/624 қаулысы. Ақмола облысының Әділет департаментінде 2013 жылғы 25 қаңтарда № 3634 болып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«Жетiмдердi, ата-анасының қамқорлығынсыз қалған балаларды әлеуметтiк қамсыздандыруға арналған құжаттарды ресiмдеу»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беру ұйымдарында оқитындарға жатақхана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«Білім туралы құжаттардың телнұсқаларын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«Балаларға қосымша бiлiм беру бойынша қосымша бiлiм беру</w:t>
      </w:r>
      <w:r>
        <w:br/>
      </w:r>
      <w:r>
        <w:rPr>
          <w:rFonts w:ascii="Times New Roman"/>
          <w:b w:val="false"/>
          <w:i w:val="false"/>
          <w:color w:val="000000"/>
          <w:sz w:val="28"/>
        </w:rPr>
        <w:t>
ұйымдарына құжаттар қабылдау және оқуға қабылдау» мемлекеттiк</w:t>
      </w:r>
      <w:r>
        <w:br/>
      </w:r>
      <w:r>
        <w:rPr>
          <w:rFonts w:ascii="Times New Roman"/>
          <w:b w:val="false"/>
          <w:i w:val="false"/>
          <w:color w:val="000000"/>
          <w:sz w:val="28"/>
        </w:rPr>
        <w:t>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«Шалғайдағы ауылдық елдi мекендерде тұратын балаларды жалпы бiлiм беру ұйымдарына және үйлерiне керi тегiн тасымалдауды</w:t>
      </w:r>
      <w:r>
        <w:br/>
      </w:r>
      <w:r>
        <w:rPr>
          <w:rFonts w:ascii="Times New Roman"/>
          <w:b w:val="false"/>
          <w:i w:val="false"/>
          <w:color w:val="000000"/>
          <w:sz w:val="28"/>
        </w:rPr>
        <w:t>
ұсыну үшiн құжаттар қабылдау»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«Аз қамтылған отбасы балаларының қала сыртындағы және мектеп жанындағы лагерьлерде демалуы үшiн құжаттарды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Қ.Қожамжаров</w:t>
      </w:r>
    </w:p>
    <w:bookmarkStart w:name="z17"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1"/>
    <w:bookmarkStart w:name="z18" w:id="2"/>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регламенті</w:t>
      </w:r>
    </w:p>
    <w:bookmarkEnd w:id="2"/>
    <w:bookmarkStart w:name="z19" w:id="3"/>
    <w:p>
      <w:pPr>
        <w:spacing w:after="0"/>
        <w:ind w:left="0"/>
        <w:jc w:val="left"/>
      </w:pPr>
      <w:r>
        <w:rPr>
          <w:rFonts w:ascii="Times New Roman"/>
          <w:b/>
          <w:i w:val="false"/>
          <w:color w:val="000000"/>
        </w:rPr>
        <w:t xml:space="preserve"> 
1. Негізгі ұғымдар</w:t>
      </w:r>
    </w:p>
    <w:bookmarkEnd w:id="3"/>
    <w:bookmarkStart w:name="z20" w:id="4"/>
    <w:p>
      <w:pPr>
        <w:spacing w:after="0"/>
        <w:ind w:left="0"/>
        <w:jc w:val="both"/>
      </w:pP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тұлғалар;</w:t>
      </w:r>
      <w:r>
        <w:br/>
      </w:r>
      <w:r>
        <w:rPr>
          <w:rFonts w:ascii="Times New Roman"/>
          <w:b w:val="false"/>
          <w:i w:val="false"/>
          <w:color w:val="000000"/>
          <w:sz w:val="28"/>
        </w:rPr>
        <w:t>
</w:t>
      </w:r>
      <w:r>
        <w:rPr>
          <w:rFonts w:ascii="Times New Roman"/>
          <w:b w:val="false"/>
          <w:i w:val="false"/>
          <w:color w:val="000000"/>
          <w:sz w:val="28"/>
        </w:rPr>
        <w:t>
      2) уәкілетті орган – ауданның, қаланың білім бөлімдері</w:t>
      </w:r>
    </w:p>
    <w:bookmarkEnd w:id="4"/>
    <w:bookmarkStart w:name="z23" w:id="5"/>
    <w:p>
      <w:pPr>
        <w:spacing w:after="0"/>
        <w:ind w:left="0"/>
        <w:jc w:val="left"/>
      </w:pPr>
      <w:r>
        <w:rPr>
          <w:rFonts w:ascii="Times New Roman"/>
          <w:b/>
          <w:i w:val="false"/>
          <w:color w:val="000000"/>
        </w:rPr>
        <w:t xml:space="preserve"> 
2. Жалпы ережелер</w:t>
      </w:r>
    </w:p>
    <w:bookmarkEnd w:id="5"/>
    <w:bookmarkStart w:name="z24"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дайындалған.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қызмет алушының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мекен-жайлардың сәйкес уәкілетті органдарда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 баптары</w:t>
      </w:r>
      <w:r>
        <w:rPr>
          <w:rFonts w:ascii="Times New Roman"/>
          <w:b w:val="false"/>
          <w:i w:val="false"/>
          <w:color w:val="000000"/>
          <w:sz w:val="28"/>
        </w:rPr>
        <w:t>, «Қазақстан Республикасының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Мемлекеттiк қызмет көрсетудiң нәтижесi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белгiлеу туралы анықтама (бұдан әрi – анықтама) беру не қызмет көрсетуден бас тартудың дәлелдi жауабын ұсыну болып табылады.</w:t>
      </w:r>
    </w:p>
    <w:bookmarkEnd w:id="6"/>
    <w:bookmarkStart w:name="z30"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31" w:id="8"/>
    <w:p>
      <w:pPr>
        <w:spacing w:after="0"/>
        <w:ind w:left="0"/>
        <w:jc w:val="both"/>
      </w:pPr>
      <w:r>
        <w:rPr>
          <w:rFonts w:ascii="Times New Roman"/>
          <w:b w:val="false"/>
          <w:i w:val="false"/>
          <w:color w:val="000000"/>
          <w:sz w:val="28"/>
        </w:rPr>
        <w:t>
      8. Мемлекеттік қызмет көрсету сұрақтарына, мемлекеттік қызметті көрсету тәртібі мен жүргізілуіне байланысты ақпараттарды уәкілетті органдардан сондай-ақ, Қазақстан Республикасы Білім және ғылым министрлігі балалар құқығын қорғау комитетінің (www.bala-kkk.kz, «нормативтік құқықтық актілер» бөлімінен)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айқындалған қажетті құжаттарды тапсырған сәттен бастап күнтізбелік 30 күнді (құжаттарды қабылдаған күн және тапсырған күн мемлекеттік қызмет көрсету мерзіміне кірмейді) құрайды.</w:t>
      </w:r>
      <w:r>
        <w:br/>
      </w:r>
      <w:r>
        <w:rPr>
          <w:rFonts w:ascii="Times New Roman"/>
          <w:b w:val="false"/>
          <w:i w:val="false"/>
          <w:color w:val="000000"/>
          <w:sz w:val="28"/>
        </w:rPr>
        <w:t>
</w:t>
      </w:r>
      <w:r>
        <w:rPr>
          <w:rFonts w:ascii="Times New Roman"/>
          <w:b w:val="false"/>
          <w:i w:val="false"/>
          <w:color w:val="000000"/>
          <w:sz w:val="28"/>
        </w:rPr>
        <w:t>
      2) өтініш берген күні сол жерде көрсетілетін мемлекеттік қызметті алуға дейінгі күту уақытының барынша ұзақтығы – 20 минуттан аспайды.</w:t>
      </w:r>
      <w:r>
        <w:br/>
      </w:r>
      <w:r>
        <w:rPr>
          <w:rFonts w:ascii="Times New Roman"/>
          <w:b w:val="false"/>
          <w:i w:val="false"/>
          <w:color w:val="000000"/>
          <w:sz w:val="28"/>
        </w:rPr>
        <w:t>
</w:t>
      </w:r>
      <w:r>
        <w:rPr>
          <w:rFonts w:ascii="Times New Roman"/>
          <w:b w:val="false"/>
          <w:i w:val="false"/>
          <w:color w:val="000000"/>
          <w:sz w:val="28"/>
        </w:rPr>
        <w:t>
      3) өтініш берген күні сол жерде мемлекеттік қызметті алушыға көрсетілетін қызмет көрсету уақытының барынша ұзақтығы – 20 минуттан аспайды.</w:t>
      </w:r>
      <w:r>
        <w:br/>
      </w:r>
      <w:r>
        <w:rPr>
          <w:rFonts w:ascii="Times New Roman"/>
          <w:b w:val="false"/>
          <w:i w:val="false"/>
          <w:color w:val="000000"/>
          <w:sz w:val="28"/>
        </w:rPr>
        <w:t>
</w:t>
      </w:r>
      <w:r>
        <w:rPr>
          <w:rFonts w:ascii="Times New Roman"/>
          <w:b w:val="false"/>
          <w:i w:val="false"/>
          <w:color w:val="000000"/>
          <w:sz w:val="28"/>
        </w:rPr>
        <w:t>
      10. Уәкілетті органдардың мемлекеттік қызмет көрсетуден бас тартуына мыналар негіз болады: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көрсетілген қажетті құжаттарды толық тапсырмауы;</w:t>
      </w:r>
      <w:r>
        <w:br/>
      </w:r>
      <w:r>
        <w:rPr>
          <w:rFonts w:ascii="Times New Roman"/>
          <w:b w:val="false"/>
          <w:i w:val="false"/>
          <w:color w:val="000000"/>
          <w:sz w:val="28"/>
        </w:rPr>
        <w:t>
</w:t>
      </w:r>
      <w:r>
        <w:rPr>
          <w:rFonts w:ascii="Times New Roman"/>
          <w:b w:val="false"/>
          <w:i w:val="false"/>
          <w:color w:val="000000"/>
          <w:sz w:val="28"/>
        </w:rPr>
        <w:t>
      2) мемлекеттік қызмет көрсету туралы шешім қабылдауға қажетті құжаттарда жалған немесе бұрмаланған мәліметтердің айқындалуы.</w:t>
      </w:r>
      <w:r>
        <w:br/>
      </w:r>
      <w:r>
        <w:rPr>
          <w:rFonts w:ascii="Times New Roman"/>
          <w:b w:val="false"/>
          <w:i w:val="false"/>
          <w:color w:val="000000"/>
          <w:sz w:val="28"/>
        </w:rPr>
        <w:t>
</w:t>
      </w:r>
      <w:r>
        <w:rPr>
          <w:rFonts w:ascii="Times New Roman"/>
          <w:b w:val="false"/>
          <w:i w:val="false"/>
          <w:color w:val="000000"/>
          <w:sz w:val="28"/>
        </w:rPr>
        <w:t>
      11. Мемлекеттік қызмет алушының мемлекеттік қызметті қолдануына өтініш білдірген сәтінен бастап, мемлекеттік қызметті көрсету нәтижесін алу сәтіне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уәкілетті органға мемлекеттік қызмет алуға өтініш білдіреді;</w:t>
      </w:r>
      <w:r>
        <w:br/>
      </w:r>
      <w:r>
        <w:rPr>
          <w:rFonts w:ascii="Times New Roman"/>
          <w:b w:val="false"/>
          <w:i w:val="false"/>
          <w:color w:val="000000"/>
          <w:sz w:val="28"/>
        </w:rPr>
        <w:t>
</w:t>
      </w:r>
      <w:r>
        <w:rPr>
          <w:rFonts w:ascii="Times New Roman"/>
          <w:b w:val="false"/>
          <w:i w:val="false"/>
          <w:color w:val="000000"/>
          <w:sz w:val="28"/>
        </w:rPr>
        <w:t>
      2) уәкілетті орган тіркеу жүргізеді және қызмет берушінің берген өтінішін қарастырады, мемлекеттік қызметті көрсетуге қолхат дайындайды да, алушыға қызмет нәтижесін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12. Уәкілетті органдарда мемлекеттік қызмет көрсетуге құжат қабылдайтын тұлғалар саны, кем дегенде бір қызметкерді құрайды.</w:t>
      </w:r>
    </w:p>
    <w:bookmarkEnd w:id="8"/>
    <w:bookmarkStart w:name="z43" w:id="9"/>
    <w:p>
      <w:pPr>
        <w:spacing w:after="0"/>
        <w:ind w:left="0"/>
        <w:jc w:val="left"/>
      </w:pPr>
      <w:r>
        <w:rPr>
          <w:rFonts w:ascii="Times New Roman"/>
          <w:b/>
          <w:i w:val="false"/>
          <w:color w:val="000000"/>
        </w:rPr>
        <w:t xml:space="preserve"> 
4. Мемлекеттік қызмет көрсету үдерісіндегі әрекеттер (өзара іс-қимыл) тәртібін сипаттау</w:t>
      </w:r>
    </w:p>
    <w:bookmarkEnd w:id="9"/>
    <w:bookmarkStart w:name="z44" w:id="10"/>
    <w:p>
      <w:pPr>
        <w:spacing w:after="0"/>
        <w:ind w:left="0"/>
        <w:jc w:val="both"/>
      </w:pPr>
      <w:r>
        <w:rPr>
          <w:rFonts w:ascii="Times New Roman"/>
          <w:b w:val="false"/>
          <w:i w:val="false"/>
          <w:color w:val="000000"/>
          <w:sz w:val="28"/>
        </w:rPr>
        <w:t>
      13. Уәкілетті органда құжат қабылдауды уәкілетті органның жауапты атқарушысы жүзеге асырады.</w:t>
      </w:r>
      <w:r>
        <w:br/>
      </w:r>
      <w:r>
        <w:rPr>
          <w:rFonts w:ascii="Times New Roman"/>
          <w:b w:val="false"/>
          <w:i w:val="false"/>
          <w:color w:val="000000"/>
          <w:sz w:val="28"/>
        </w:rPr>
        <w:t>
</w:t>
      </w:r>
      <w:r>
        <w:rPr>
          <w:rFonts w:ascii="Times New Roman"/>
          <w:b w:val="false"/>
          <w:i w:val="false"/>
          <w:color w:val="000000"/>
          <w:sz w:val="28"/>
        </w:rPr>
        <w:t>
      Қызмет алушыға уәкілетті органға құжаттарын тапсырғаннан кейін барлық құжаттардың қабылданғаны туралы қолхат беріледі, онда қызмет алушының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жеке тұлғаның аудандық, қалалық білім бөлімдер бастықтарының атына өзінің қорғаншы (қамқоршы) болуға ниеті туралы жазылған өтініші еркін нысанда ресімделеді;</w:t>
      </w:r>
      <w:r>
        <w:br/>
      </w:r>
      <w:r>
        <w:rPr>
          <w:rFonts w:ascii="Times New Roman"/>
          <w:b w:val="false"/>
          <w:i w:val="false"/>
          <w:color w:val="000000"/>
          <w:sz w:val="28"/>
        </w:rPr>
        <w:t>
</w:t>
      </w:r>
      <w:r>
        <w:rPr>
          <w:rFonts w:ascii="Times New Roman"/>
          <w:b w:val="false"/>
          <w:i w:val="false"/>
          <w:color w:val="000000"/>
          <w:sz w:val="28"/>
        </w:rPr>
        <w:t>
      2)егер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w:t>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 алушының және жұбайының (зайыбының) жеке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қорғаншы болуға ниет білдірген адамның және некеде тұрған жағдайда жұбайының (зайыбының) денсаулық жағдайы туралы медициналық қорытындысы;</w:t>
      </w:r>
      <w:r>
        <w:br/>
      </w:r>
      <w:r>
        <w:rPr>
          <w:rFonts w:ascii="Times New Roman"/>
          <w:b w:val="false"/>
          <w:i w:val="false"/>
          <w:color w:val="000000"/>
          <w:sz w:val="28"/>
        </w:rPr>
        <w:t>
</w:t>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w:t>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w:t>
      </w:r>
      <w:r>
        <w:rPr>
          <w:rFonts w:ascii="Times New Roman"/>
          <w:b w:val="false"/>
          <w:i w:val="false"/>
          <w:color w:val="000000"/>
          <w:sz w:val="28"/>
        </w:rPr>
        <w:t>
      8) жұмыс орнынан анықтама;</w:t>
      </w:r>
      <w:r>
        <w:br/>
      </w:r>
      <w:r>
        <w:rPr>
          <w:rFonts w:ascii="Times New Roman"/>
          <w:b w:val="false"/>
          <w:i w:val="false"/>
          <w:color w:val="000000"/>
          <w:sz w:val="28"/>
        </w:rPr>
        <w:t>
</w:t>
      </w:r>
      <w:r>
        <w:rPr>
          <w:rFonts w:ascii="Times New Roman"/>
          <w:b w:val="false"/>
          <w:i w:val="false"/>
          <w:color w:val="000000"/>
          <w:sz w:val="28"/>
        </w:rPr>
        <w:t>
      9) жалақысы туралы анықтама;</w:t>
      </w:r>
      <w:r>
        <w:br/>
      </w:r>
      <w:r>
        <w:rPr>
          <w:rFonts w:ascii="Times New Roman"/>
          <w:b w:val="false"/>
          <w:i w:val="false"/>
          <w:color w:val="000000"/>
          <w:sz w:val="28"/>
        </w:rPr>
        <w:t>
</w:t>
      </w:r>
      <w:r>
        <w:rPr>
          <w:rFonts w:ascii="Times New Roman"/>
          <w:b w:val="false"/>
          <w:i w:val="false"/>
          <w:color w:val="000000"/>
          <w:sz w:val="28"/>
        </w:rPr>
        <w:t>
      10) тұрғылықты жерінен анықтама;</w:t>
      </w:r>
      <w:r>
        <w:br/>
      </w:r>
      <w:r>
        <w:rPr>
          <w:rFonts w:ascii="Times New Roman"/>
          <w:b w:val="false"/>
          <w:i w:val="false"/>
          <w:color w:val="000000"/>
          <w:sz w:val="28"/>
        </w:rPr>
        <w:t>
</w:t>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w:t>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w:t>
      </w:r>
      <w:r>
        <w:rPr>
          <w:rFonts w:ascii="Times New Roman"/>
          <w:b w:val="false"/>
          <w:i w:val="false"/>
          <w:color w:val="000000"/>
          <w:sz w:val="28"/>
        </w:rPr>
        <w:t>
      2) баланың туу туралы куәлігі;</w:t>
      </w:r>
      <w:r>
        <w:br/>
      </w:r>
      <w:r>
        <w:rPr>
          <w:rFonts w:ascii="Times New Roman"/>
          <w:b w:val="false"/>
          <w:i w:val="false"/>
          <w:color w:val="000000"/>
          <w:sz w:val="28"/>
        </w:rPr>
        <w:t>
</w:t>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w:t>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түріндегі анықтама)</w:t>
      </w:r>
      <w:r>
        <w:br/>
      </w:r>
      <w:r>
        <w:rPr>
          <w:rFonts w:ascii="Times New Roman"/>
          <w:b w:val="false"/>
          <w:i w:val="false"/>
          <w:color w:val="000000"/>
          <w:sz w:val="28"/>
        </w:rPr>
        <w:t>
</w:t>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w:t>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w:t>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w:t>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 - функционалдық бірліктер (бұдан әрі - ҚФБ) қолданылады:</w:t>
      </w:r>
      <w:r>
        <w:br/>
      </w:r>
      <w:r>
        <w:rPr>
          <w:rFonts w:ascii="Times New Roman"/>
          <w:b w:val="false"/>
          <w:i w:val="false"/>
          <w:color w:val="000000"/>
          <w:sz w:val="28"/>
        </w:rPr>
        <w:t>
</w:t>
      </w:r>
      <w:r>
        <w:rPr>
          <w:rFonts w:ascii="Times New Roman"/>
          <w:b w:val="false"/>
          <w:i w:val="false"/>
          <w:color w:val="000000"/>
          <w:sz w:val="28"/>
        </w:rPr>
        <w:t>
      1) уәкілетті органның басшылығы;</w:t>
      </w:r>
      <w:r>
        <w:br/>
      </w:r>
      <w:r>
        <w:rPr>
          <w:rFonts w:ascii="Times New Roman"/>
          <w:b w:val="false"/>
          <w:i w:val="false"/>
          <w:color w:val="000000"/>
          <w:sz w:val="28"/>
        </w:rPr>
        <w:t>
</w:t>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3) ауданның, қаланың әкімдігі;</w:t>
      </w:r>
      <w:r>
        <w:br/>
      </w:r>
      <w:r>
        <w:rPr>
          <w:rFonts w:ascii="Times New Roman"/>
          <w:b w:val="false"/>
          <w:i w:val="false"/>
          <w:color w:val="000000"/>
          <w:sz w:val="28"/>
        </w:rPr>
        <w:t>
</w:t>
      </w:r>
      <w:r>
        <w:rPr>
          <w:rFonts w:ascii="Times New Roman"/>
          <w:b w:val="false"/>
          <w:i w:val="false"/>
          <w:color w:val="000000"/>
          <w:sz w:val="28"/>
        </w:rPr>
        <w:t>
      4) қамқоршылық және қорғаншылық жөніндегі алқа органы.</w:t>
      </w:r>
      <w:r>
        <w:br/>
      </w:r>
      <w:r>
        <w:rPr>
          <w:rFonts w:ascii="Times New Roman"/>
          <w:b w:val="false"/>
          <w:i w:val="false"/>
          <w:color w:val="000000"/>
          <w:sz w:val="28"/>
        </w:rPr>
        <w:t>
</w:t>
      </w:r>
      <w:r>
        <w:rPr>
          <w:rFonts w:ascii="Times New Roman"/>
          <w:b w:val="false"/>
          <w:i w:val="false"/>
          <w:color w:val="000000"/>
          <w:sz w:val="28"/>
        </w:rPr>
        <w:t>
      16. Әрекеттердің логикалық кезектілігінің мәтінді кестелі сипаты (үдерістері) әрбір ҚФБ әрбір әкімшілік әрекетті (үдерістерді) орындау мерзімін көрсете отырып,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көрсетуден бас тарту жазбаша түрде қағаз тасығышта бас тарту себебі көрсетілген дәлелді жауаппен ресімделеді.</w:t>
      </w:r>
    </w:p>
    <w:bookmarkEnd w:id="10"/>
    <w:bookmarkStart w:name="z74" w:id="11"/>
    <w:p>
      <w:pPr>
        <w:spacing w:after="0"/>
        <w:ind w:left="0"/>
        <w:jc w:val="left"/>
      </w:pPr>
      <w:r>
        <w:rPr>
          <w:rFonts w:ascii="Times New Roman"/>
          <w:b/>
          <w:i w:val="false"/>
          <w:color w:val="000000"/>
        </w:rPr>
        <w:t xml:space="preserve"> 
5. Мемлекеттік қызмет көрсететін жауапты лауазымдық тұлғалар</w:t>
      </w:r>
    </w:p>
    <w:bookmarkEnd w:id="11"/>
    <w:bookmarkStart w:name="z75" w:id="12"/>
    <w:p>
      <w:pPr>
        <w:spacing w:after="0"/>
        <w:ind w:left="0"/>
        <w:jc w:val="both"/>
      </w:pPr>
      <w:r>
        <w:rPr>
          <w:rFonts w:ascii="Times New Roman"/>
          <w:b w:val="false"/>
          <w:i w:val="false"/>
          <w:color w:val="000000"/>
          <w:sz w:val="28"/>
        </w:rPr>
        <w:t>
      18. Уәкілетті органдардың басшылары мемлекеттік қызмет көрсетуде жауапты тұлға болып табылады.</w:t>
      </w:r>
      <w:r>
        <w:br/>
      </w:r>
      <w:r>
        <w:rPr>
          <w:rFonts w:ascii="Times New Roman"/>
          <w:b w:val="false"/>
          <w:i w:val="false"/>
          <w:color w:val="000000"/>
          <w:sz w:val="28"/>
        </w:rPr>
        <w:t>
      Уәкілетті органдардың басшылары мемлекеттік қызмет көрсетуде Қазақстан Республикасының заңнамалық актілеріне сәйкес нақтылы мерзімде жүзеге асырылуына жауапты.</w:t>
      </w:r>
    </w:p>
    <w:bookmarkEnd w:id="12"/>
    <w:bookmarkStart w:name="z76" w:id="13"/>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мемлекеттік </w:t>
      </w:r>
      <w:r>
        <w:br/>
      </w:r>
      <w:r>
        <w:rPr>
          <w:rFonts w:ascii="Times New Roman"/>
          <w:b w:val="false"/>
          <w:i w:val="false"/>
          <w:color w:val="000000"/>
          <w:sz w:val="28"/>
        </w:rPr>
        <w:t xml:space="preserve">
қызмет регламентінің 1-қосымшасы     </w:t>
      </w:r>
    </w:p>
    <w:bookmarkEnd w:id="13"/>
    <w:bookmarkStart w:name="z77" w:id="14"/>
    <w:p>
      <w:pPr>
        <w:spacing w:after="0"/>
        <w:ind w:left="0"/>
        <w:jc w:val="left"/>
      </w:pPr>
      <w:r>
        <w:rPr>
          <w:rFonts w:ascii="Times New Roman"/>
          <w:b/>
          <w:i w:val="false"/>
          <w:color w:val="000000"/>
        </w:rPr>
        <w:t xml:space="preserve"> 
Уәкілетті органдардың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5561"/>
        <w:gridCol w:w="3519"/>
        <w:gridCol w:w="3186"/>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атауы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Бигелдинов көшесі 10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38) 228-47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Республика көшесі 30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44) 225-14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көшесі 50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41) 236-84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көшесі 11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43) 242-72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көшесі 19</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46) 213-87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Жеңіс көшесі нөмірі жоқ</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42) 213-51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68</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216-20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Әл-Фараби көшесі 10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33) 216-64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Дружба көшесі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47) 214-86, 215-69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көшесі 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217-04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30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48) 929-43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Ленин көшесі 43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32) 226-02</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14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37) 221-98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Ленин көшесі 120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917-01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көшесі 15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 312-06, 311-33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Абылай хан көшесі 22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215-04, 211-44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көшесі 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36) 458-88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45) 619-09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білім бөлімі» мемлекеттік мекемесі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көшесі 57</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401-364</w:t>
            </w:r>
          </w:p>
        </w:tc>
      </w:tr>
    </w:tbl>
    <w:bookmarkStart w:name="z78" w:id="15"/>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мемлекеттік </w:t>
      </w:r>
      <w:r>
        <w:br/>
      </w:r>
      <w:r>
        <w:rPr>
          <w:rFonts w:ascii="Times New Roman"/>
          <w:b w:val="false"/>
          <w:i w:val="false"/>
          <w:color w:val="000000"/>
          <w:sz w:val="28"/>
        </w:rPr>
        <w:t xml:space="preserve">
қызмет регламентінің 2-қосымшасы     </w:t>
      </w:r>
      <w:r>
        <w:br/>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Үлгi</w:t>
      </w:r>
    </w:p>
    <w:p>
      <w:pPr>
        <w:spacing w:after="0"/>
        <w:ind w:left="0"/>
        <w:jc w:val="both"/>
      </w:pPr>
      <w:r>
        <w:rPr>
          <w:rFonts w:ascii="Times New Roman"/>
          <w:b w:val="false"/>
          <w:i w:val="false"/>
          <w:color w:val="000000"/>
          <w:sz w:val="28"/>
        </w:rPr>
        <w:t>Аудан (қала) әкiмiнiң қаулысына</w:t>
      </w:r>
      <w:r>
        <w:br/>
      </w:r>
      <w:r>
        <w:rPr>
          <w:rFonts w:ascii="Times New Roman"/>
          <w:b w:val="false"/>
          <w:i w:val="false"/>
          <w:color w:val="000000"/>
          <w:sz w:val="28"/>
        </w:rPr>
        <w:t>
қосымшадан үзiндi</w:t>
      </w:r>
    </w:p>
    <w:p>
      <w:pPr>
        <w:spacing w:after="0"/>
        <w:ind w:left="0"/>
        <w:jc w:val="both"/>
      </w:pPr>
      <w:r>
        <w:rPr>
          <w:rFonts w:ascii="Times New Roman"/>
          <w:b w:val="false"/>
          <w:i w:val="false"/>
          <w:color w:val="000000"/>
          <w:sz w:val="28"/>
        </w:rPr>
        <w:t>елдi мекен _______________________</w:t>
      </w:r>
      <w:r>
        <w:br/>
      </w:r>
      <w:r>
        <w:rPr>
          <w:rFonts w:ascii="Times New Roman"/>
          <w:b w:val="false"/>
          <w:i w:val="false"/>
          <w:color w:val="000000"/>
          <w:sz w:val="28"/>
        </w:rPr>
        <w:t>
20__жылғы «___ » _________ № _____</w:t>
      </w:r>
    </w:p>
    <w:p>
      <w:pPr>
        <w:spacing w:after="0"/>
        <w:ind w:left="0"/>
        <w:jc w:val="both"/>
      </w:pPr>
      <w:r>
        <w:rPr>
          <w:rFonts w:ascii="Times New Roman"/>
          <w:b w:val="false"/>
          <w:i w:val="false"/>
          <w:color w:val="000000"/>
          <w:sz w:val="28"/>
        </w:rPr>
        <w:t>Қорғаншылық (қамқоршылық)</w:t>
      </w:r>
      <w:r>
        <w:br/>
      </w:r>
      <w:r>
        <w:rPr>
          <w:rFonts w:ascii="Times New Roman"/>
          <w:b w:val="false"/>
          <w:i w:val="false"/>
          <w:color w:val="000000"/>
          <w:sz w:val="28"/>
        </w:rPr>
        <w:t>
белгiлеу туралы</w:t>
      </w:r>
    </w:p>
    <w:p>
      <w:pPr>
        <w:spacing w:after="0"/>
        <w:ind w:left="0"/>
        <w:jc w:val="both"/>
      </w:pPr>
      <w:r>
        <w:rPr>
          <w:rFonts w:ascii="Times New Roman"/>
          <w:b w:val="false"/>
          <w:i w:val="false"/>
          <w:color w:val="000000"/>
          <w:sz w:val="28"/>
        </w:rPr>
        <w:t>      «Неке және отбасы туралы» Қазақстан Республикасы Заңының </w:t>
      </w:r>
      <w:r>
        <w:rPr>
          <w:rFonts w:ascii="Times New Roman"/>
          <w:b w:val="false"/>
          <w:i w:val="false"/>
          <w:color w:val="000000"/>
          <w:sz w:val="28"/>
        </w:rPr>
        <w:t>120</w:t>
      </w:r>
      <w:r>
        <w:br/>
      </w:r>
      <w:r>
        <w:rPr>
          <w:rFonts w:ascii="Times New Roman"/>
          <w:b w:val="false"/>
          <w:i w:val="false"/>
          <w:color w:val="000000"/>
          <w:sz w:val="28"/>
        </w:rPr>
        <w:t>
және </w:t>
      </w:r>
      <w:r>
        <w:rPr>
          <w:rFonts w:ascii="Times New Roman"/>
          <w:b w:val="false"/>
          <w:i w:val="false"/>
          <w:color w:val="000000"/>
          <w:sz w:val="28"/>
        </w:rPr>
        <w:t>121-баптарына</w:t>
      </w:r>
      <w:r>
        <w:rPr>
          <w:rFonts w:ascii="Times New Roman"/>
          <w:b w:val="false"/>
          <w:i w:val="false"/>
          <w:color w:val="000000"/>
          <w:sz w:val="28"/>
        </w:rPr>
        <w:t xml:space="preserve"> сәйкес, (Т.А.Ә.)_________________ өтiнiшi және</w:t>
      </w:r>
      <w:r>
        <w:br/>
      </w:r>
      <w:r>
        <w:rPr>
          <w:rFonts w:ascii="Times New Roman"/>
          <w:b w:val="false"/>
          <w:i w:val="false"/>
          <w:color w:val="000000"/>
          <w:sz w:val="28"/>
        </w:rPr>
        <w:t>
аудандық, қалалық бiлiм бөлiмдерiнiң, облыстық, Алматы, Астана</w:t>
      </w:r>
      <w:r>
        <w:br/>
      </w:r>
      <w:r>
        <w:rPr>
          <w:rFonts w:ascii="Times New Roman"/>
          <w:b w:val="false"/>
          <w:i w:val="false"/>
          <w:color w:val="000000"/>
          <w:sz w:val="28"/>
        </w:rPr>
        <w:t>
қалалары бiлiм басқармаларының құжаттары негiзiнде</w:t>
      </w:r>
      <w:r>
        <w:br/>
      </w:r>
      <w:r>
        <w:rPr>
          <w:rFonts w:ascii="Times New Roman"/>
          <w:b w:val="false"/>
          <w:i w:val="false"/>
          <w:color w:val="000000"/>
          <w:sz w:val="28"/>
        </w:rPr>
        <w:t>
________________________ ауданының (қаласының) әкiмi</w:t>
      </w:r>
      <w:r>
        <w:br/>
      </w:r>
      <w:r>
        <w:rPr>
          <w:rFonts w:ascii="Times New Roman"/>
          <w:b w:val="false"/>
          <w:i w:val="false"/>
          <w:color w:val="000000"/>
          <w:sz w:val="28"/>
        </w:rPr>
        <w:t>
      ҚАУЛЫ ЕТЕДI:</w:t>
      </w:r>
      <w:r>
        <w:br/>
      </w:r>
      <w:r>
        <w:rPr>
          <w:rFonts w:ascii="Times New Roman"/>
          <w:b w:val="false"/>
          <w:i w:val="false"/>
          <w:color w:val="000000"/>
          <w:sz w:val="28"/>
        </w:rPr>
        <w:t>
      1. Қосымшаға сәйкес ата-анасының қамқорлығынсыз қалған</w:t>
      </w:r>
      <w:r>
        <w:br/>
      </w:r>
      <w:r>
        <w:rPr>
          <w:rFonts w:ascii="Times New Roman"/>
          <w:b w:val="false"/>
          <w:i w:val="false"/>
          <w:color w:val="000000"/>
          <w:sz w:val="28"/>
        </w:rPr>
        <w:t>
кәмелетке толмаған балаларға қорғаншылық (қамқоршылық) белгiленсiн: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2900"/>
        <w:gridCol w:w="5064"/>
        <w:gridCol w:w="3907"/>
      </w:tblGrid>
      <w:tr>
        <w:trPr>
          <w:trHeight w:val="31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бекiтiлiпберiлсiн</w:t>
      </w:r>
      <w:r>
        <w:br/>
      </w:r>
      <w:r>
        <w:rPr>
          <w:rFonts w:ascii="Times New Roman"/>
          <w:b w:val="false"/>
          <w:i w:val="false"/>
          <w:color w:val="000000"/>
          <w:sz w:val="28"/>
        </w:rPr>
        <w:t>
      Әкiм _____________ қолы (Т.А.Ә.)</w:t>
      </w:r>
    </w:p>
    <w:p>
      <w:pPr>
        <w:spacing w:after="0"/>
        <w:ind w:left="0"/>
        <w:jc w:val="both"/>
      </w:pPr>
      <w:r>
        <w:rPr>
          <w:rFonts w:ascii="Times New Roman"/>
          <w:b w:val="false"/>
          <w:i w:val="false"/>
          <w:color w:val="000000"/>
          <w:sz w:val="28"/>
        </w:rPr>
        <w:t>      М.О.</w:t>
      </w:r>
    </w:p>
    <w:bookmarkStart w:name="z79" w:id="16"/>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мемлекеттік </w:t>
      </w:r>
      <w:r>
        <w:br/>
      </w:r>
      <w:r>
        <w:rPr>
          <w:rFonts w:ascii="Times New Roman"/>
          <w:b w:val="false"/>
          <w:i w:val="false"/>
          <w:color w:val="000000"/>
          <w:sz w:val="28"/>
        </w:rPr>
        <w:t xml:space="preserve">
қызмет регламентінің 3-қосымшасы      </w:t>
      </w:r>
    </w:p>
    <w:bookmarkEnd w:id="16"/>
    <w:p>
      <w:pPr>
        <w:spacing w:after="0"/>
        <w:ind w:left="0"/>
        <w:jc w:val="both"/>
      </w:pPr>
      <w:r>
        <w:rPr>
          <w:rFonts w:ascii="Times New Roman"/>
          <w:b w:val="false"/>
          <w:i w:val="false"/>
          <w:color w:val="000000"/>
          <w:sz w:val="28"/>
        </w:rPr>
        <w:t>Жеке тұлғаға арналған үлгі</w:t>
      </w:r>
    </w:p>
    <w:p>
      <w:pPr>
        <w:spacing w:after="0"/>
        <w:ind w:left="0"/>
        <w:jc w:val="both"/>
      </w:pPr>
      <w:r>
        <w:rPr>
          <w:rFonts w:ascii="Times New Roman"/>
          <w:b w:val="false"/>
          <w:i w:val="false"/>
          <w:color w:val="000000"/>
          <w:sz w:val="28"/>
        </w:rPr>
        <w:t>Жолдама</w:t>
      </w:r>
      <w:r>
        <w:br/>
      </w:r>
      <w:r>
        <w:rPr>
          <w:rFonts w:ascii="Times New Roman"/>
          <w:b w:val="false"/>
          <w:i w:val="false"/>
          <w:color w:val="000000"/>
          <w:sz w:val="28"/>
        </w:rPr>
        <w:t>
Қамқоршының (бала асырап алушының) денсаулық жағдайы туралы</w:t>
      </w:r>
      <w:r>
        <w:br/>
      </w: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Т.А.Ә.____________________________________________________________</w:t>
      </w:r>
      <w:r>
        <w:br/>
      </w:r>
      <w:r>
        <w:rPr>
          <w:rFonts w:ascii="Times New Roman"/>
          <w:b w:val="false"/>
          <w:i w:val="false"/>
          <w:color w:val="000000"/>
          <w:sz w:val="28"/>
        </w:rPr>
        <w:t>
Туған жылы _______________________________________________________</w:t>
      </w:r>
      <w:r>
        <w:br/>
      </w:r>
      <w:r>
        <w:rPr>
          <w:rFonts w:ascii="Times New Roman"/>
          <w:b w:val="false"/>
          <w:i w:val="false"/>
          <w:color w:val="000000"/>
          <w:sz w:val="28"/>
        </w:rPr>
        <w:t>
Үйінің мекен-жайы _________________________________________________</w:t>
      </w:r>
      <w:r>
        <w:br/>
      </w:r>
      <w:r>
        <w:rPr>
          <w:rFonts w:ascii="Times New Roman"/>
          <w:b w:val="false"/>
          <w:i w:val="false"/>
          <w:color w:val="000000"/>
          <w:sz w:val="28"/>
        </w:rPr>
        <w:t>
Психиатр _________________________________________________________</w:t>
      </w:r>
      <w:r>
        <w:br/>
      </w:r>
      <w:r>
        <w:rPr>
          <w:rFonts w:ascii="Times New Roman"/>
          <w:b w:val="false"/>
          <w:i w:val="false"/>
          <w:color w:val="000000"/>
          <w:sz w:val="28"/>
        </w:rPr>
        <w:t>
Нарколог 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 __________________________________</w:t>
      </w:r>
      <w:r>
        <w:br/>
      </w:r>
      <w:r>
        <w:rPr>
          <w:rFonts w:ascii="Times New Roman"/>
          <w:b w:val="false"/>
          <w:i w:val="false"/>
          <w:color w:val="000000"/>
          <w:sz w:val="28"/>
        </w:rPr>
        <w:t>
Терапевт _________________________________________________________</w:t>
      </w:r>
      <w:r>
        <w:br/>
      </w:r>
      <w:r>
        <w:rPr>
          <w:rFonts w:ascii="Times New Roman"/>
          <w:b w:val="false"/>
          <w:i w:val="false"/>
          <w:color w:val="000000"/>
          <w:sz w:val="28"/>
        </w:rPr>
        <w:t>
Қорытынды__________________________________________________________</w:t>
      </w:r>
    </w:p>
    <w:bookmarkStart w:name="z80" w:id="17"/>
    <w:p>
      <w:pPr>
        <w:spacing w:after="0"/>
        <w:ind w:left="0"/>
        <w:jc w:val="both"/>
      </w:pPr>
      <w:r>
        <w:rPr>
          <w:rFonts w:ascii="Times New Roman"/>
          <w:b w:val="false"/>
          <w:i w:val="false"/>
          <w:color w:val="000000"/>
          <w:sz w:val="28"/>
        </w:rPr>
        <w:t xml:space="preserve">
«Жетімдерді, ата-анасының қамқорлығынсыз </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xml:space="preserve">
арналған құжаттарды ресімдеу» мемлекеттік </w:t>
      </w:r>
      <w:r>
        <w:br/>
      </w:r>
      <w:r>
        <w:rPr>
          <w:rFonts w:ascii="Times New Roman"/>
          <w:b w:val="false"/>
          <w:i w:val="false"/>
          <w:color w:val="000000"/>
          <w:sz w:val="28"/>
        </w:rPr>
        <w:t xml:space="preserve">
қызмет регламентінің 4-қосымшасы     </w:t>
      </w:r>
    </w:p>
    <w:bookmarkEnd w:id="17"/>
    <w:bookmarkStart w:name="z81" w:id="18"/>
    <w:p>
      <w:pPr>
        <w:spacing w:after="0"/>
        <w:ind w:left="0"/>
        <w:jc w:val="left"/>
      </w:pPr>
      <w:r>
        <w:rPr>
          <w:rFonts w:ascii="Times New Roman"/>
          <w:b/>
          <w:i w:val="false"/>
          <w:color w:val="000000"/>
        </w:rPr>
        <w:t xml:space="preserve"> 
ҚФБ әкімшілік әрекеттер (үдеріс) кезектілігі мен өзара әрекеттесуінің сипаты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8"/>
        <w:gridCol w:w="2709"/>
        <w:gridCol w:w="3917"/>
        <w:gridCol w:w="36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және қорғаншылық жөніндегі алқа органы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1935"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тәрбиелеуге үміткер адамның тұрғын үй-тұрмыстық жағдайын тексеру жүргізеді, қорғаншылықты (қамқоршылықты) белгілеу қажеттілігі туралы не қорғаншылықты (қамқоршылықты) белгілеуден бас тарту туралы қорытынды шығарады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қорғаншылықты (қамқоршылықты) белгілеу қажеттілігі туралы не қорғаншылықты (қамқоршылықты) белгілеуден бас тарту туралы қаулысының жобасын әзірлейді және келіседі</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қорытынды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қаулының жобасы</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3438"/>
        <w:gridCol w:w="3187"/>
        <w:gridCol w:w="34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әкімдігі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1935"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 қабылдайды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 жобасын дайындайды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анықтамаға қол қояды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анықтаманы алушыға береді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қаулы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анықтаманың жобасы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Қорғаншылықты (қамқоршылықты) белгілеу қажеттілігі туралы не қорғаншылықты (қамқоршылықты) белгілеуден бас тарту туралы анықтама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2" w:id="19"/>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19"/>
    <w:bookmarkStart w:name="z83" w:id="20"/>
    <w:p>
      <w:pPr>
        <w:spacing w:after="0"/>
        <w:ind w:left="0"/>
        <w:jc w:val="left"/>
      </w:pPr>
      <w:r>
        <w:rPr>
          <w:rFonts w:ascii="Times New Roman"/>
          <w:b/>
          <w:i w:val="false"/>
          <w:color w:val="000000"/>
        </w:rPr>
        <w:t xml:space="preserve"> 
«Техникалық және кәсіптік білім беру ұйымдарында оқитындарға жатақхана беру» мемлекеттік қызмет регламенті 1. Негізгі ұғымдар</w:t>
      </w:r>
    </w:p>
    <w:bookmarkEnd w:id="20"/>
    <w:bookmarkStart w:name="z84" w:id="21"/>
    <w:p>
      <w:pPr>
        <w:spacing w:after="0"/>
        <w:ind w:left="0"/>
        <w:jc w:val="both"/>
      </w:pPr>
      <w:r>
        <w:rPr>
          <w:rFonts w:ascii="Times New Roman"/>
          <w:b w:val="false"/>
          <w:i w:val="false"/>
          <w:color w:val="000000"/>
          <w:sz w:val="28"/>
        </w:rPr>
        <w:t>
      1. Осы «Техникалық және кәсіптік білім беру оқитындарға жатақхана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Қазақстан Республикасының азаматтары, Қазақстан Республикасында тұрақты тұратын азаматтығы жоқ тұлғалар, Қазақстан Республикасының азаматы болып есептелмейтін ұлты қазақ тұлғалар;</w:t>
      </w:r>
      <w:r>
        <w:br/>
      </w:r>
      <w:r>
        <w:rPr>
          <w:rFonts w:ascii="Times New Roman"/>
          <w:b w:val="false"/>
          <w:i w:val="false"/>
          <w:color w:val="000000"/>
          <w:sz w:val="28"/>
        </w:rPr>
        <w:t>
</w:t>
      </w:r>
      <w:r>
        <w:rPr>
          <w:rFonts w:ascii="Times New Roman"/>
          <w:b w:val="false"/>
          <w:i w:val="false"/>
          <w:color w:val="000000"/>
          <w:sz w:val="28"/>
        </w:rPr>
        <w:t>
      2) ТжКБ ұйымдары – техникалық және кәсіптік білім беру ұйымдары.</w:t>
      </w:r>
    </w:p>
    <w:bookmarkEnd w:id="21"/>
    <w:bookmarkStart w:name="z87" w:id="22"/>
    <w:p>
      <w:pPr>
        <w:spacing w:after="0"/>
        <w:ind w:left="0"/>
        <w:jc w:val="left"/>
      </w:pPr>
      <w:r>
        <w:rPr>
          <w:rFonts w:ascii="Times New Roman"/>
          <w:b/>
          <w:i w:val="false"/>
          <w:color w:val="000000"/>
        </w:rPr>
        <w:t xml:space="preserve"> 
2. Жалпы ережелер</w:t>
      </w:r>
    </w:p>
    <w:bookmarkEnd w:id="22"/>
    <w:bookmarkStart w:name="z88" w:id="2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 107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қызметті мекен-жайы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айқындалған ТжКБ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"Білім туралы" Қазақстан Республикасының 2007 жылғы 27 шілдедегі Заңының </w:t>
      </w:r>
      <w:r>
        <w:rPr>
          <w:rFonts w:ascii="Times New Roman"/>
          <w:b w:val="false"/>
          <w:i w:val="false"/>
          <w:color w:val="000000"/>
          <w:sz w:val="28"/>
        </w:rPr>
        <w:t>43 бабына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жатақхана берілетіні туралы жолдама немесе қызмет көрсетуден бас тарту туралы дәлелді жауап болып табылады.</w:t>
      </w:r>
    </w:p>
    <w:bookmarkEnd w:id="23"/>
    <w:bookmarkStart w:name="z94" w:id="2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4"/>
    <w:bookmarkStart w:name="z95" w:id="25"/>
    <w:p>
      <w:pPr>
        <w:spacing w:after="0"/>
        <w:ind w:left="0"/>
        <w:jc w:val="both"/>
      </w:pPr>
      <w:r>
        <w:rPr>
          <w:rFonts w:ascii="Times New Roman"/>
          <w:b w:val="false"/>
          <w:i w:val="false"/>
          <w:color w:val="000000"/>
          <w:sz w:val="28"/>
        </w:rPr>
        <w:t>
      8. Мемлекеттік қызмет ТжКБ ұйымдарында көрсетіледі. Мемлекеттік қызметті көрсету мақсатында күту үшін және қажетті құжаттарды дайындауға жағдайлар жасалады (күту залы, қажетті құжаттар тізбесі мен құжаттарды рәсімдеу үлгілері бар стенділермен жабдықталған құжаттарды толтыруға арналған орындар).</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ТжКБ ұйымдарының веб-сайттарында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айқындалған қажетті құжаттарды тапсырған сәттен бастап 20 минуттан артық емес;</w:t>
      </w:r>
      <w:r>
        <w:br/>
      </w:r>
      <w:r>
        <w:rPr>
          <w:rFonts w:ascii="Times New Roman"/>
          <w:b w:val="false"/>
          <w:i w:val="false"/>
          <w:color w:val="000000"/>
          <w:sz w:val="28"/>
        </w:rPr>
        <w:t>
</w:t>
      </w:r>
      <w:r>
        <w:rPr>
          <w:rFonts w:ascii="Times New Roman"/>
          <w:b w:val="false"/>
          <w:i w:val="false"/>
          <w:color w:val="000000"/>
          <w:sz w:val="28"/>
        </w:rPr>
        <w:t>
      2) мемлекеттік қызметті алу үшін өтініш берген сәттен бастап күнтізбелік 7 күннен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көрсетуден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14 тармағын</w:t>
      </w:r>
      <w:r>
        <w:rPr>
          <w:rFonts w:ascii="Times New Roman"/>
          <w:b w:val="false"/>
          <w:i w:val="false"/>
          <w:color w:val="000000"/>
          <w:sz w:val="28"/>
        </w:rPr>
        <w:t xml:space="preserve"> көрсетілген барлық құжаттар ұсынылмағанда. Мемлекеттік қызметті алушы көрсетілген кедергілерді жойған жағдайда өтініш жалпы негізде қарастырылады;</w:t>
      </w:r>
      <w:r>
        <w:br/>
      </w:r>
      <w:r>
        <w:rPr>
          <w:rFonts w:ascii="Times New Roman"/>
          <w:b w:val="false"/>
          <w:i w:val="false"/>
          <w:color w:val="000000"/>
          <w:sz w:val="28"/>
        </w:rPr>
        <w:t>
</w:t>
      </w:r>
      <w:r>
        <w:rPr>
          <w:rFonts w:ascii="Times New Roman"/>
          <w:b w:val="false"/>
          <w:i w:val="false"/>
          <w:color w:val="000000"/>
          <w:sz w:val="28"/>
        </w:rPr>
        <w:t>
      2) ТжКБ жатақханаларында орын болмағанда.</w:t>
      </w:r>
      <w:r>
        <w:br/>
      </w:r>
      <w:r>
        <w:rPr>
          <w:rFonts w:ascii="Times New Roman"/>
          <w:b w:val="false"/>
          <w:i w:val="false"/>
          <w:color w:val="000000"/>
          <w:sz w:val="28"/>
        </w:rPr>
        <w:t>
</w:t>
      </w:r>
      <w:r>
        <w:rPr>
          <w:rFonts w:ascii="Times New Roman"/>
          <w:b w:val="false"/>
          <w:i w:val="false"/>
          <w:color w:val="000000"/>
          <w:sz w:val="28"/>
        </w:rPr>
        <w:t>
      12. Мемлекеттік қызмет алушының мемлекеттік қызметті қолдануына өтініш білдірген сәтінен бастап, мемлекеттік қызмет нәтижесін алу сәтіне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мемлекеттік қызмет көрсету туралы өтінішін ТжКБ ұйымына тапсырады;</w:t>
      </w:r>
      <w:r>
        <w:br/>
      </w:r>
      <w:r>
        <w:rPr>
          <w:rFonts w:ascii="Times New Roman"/>
          <w:b w:val="false"/>
          <w:i w:val="false"/>
          <w:color w:val="000000"/>
          <w:sz w:val="28"/>
        </w:rPr>
        <w:t>
</w:t>
      </w:r>
      <w:r>
        <w:rPr>
          <w:rFonts w:ascii="Times New Roman"/>
          <w:b w:val="false"/>
          <w:i w:val="false"/>
          <w:color w:val="000000"/>
          <w:sz w:val="28"/>
        </w:rPr>
        <w:t>
      2) ТжКБ ұйымы өтінішті тіркейді, оның орындалуын қарастырады, жатақхана беру туралы жолдама немесе бас тарту туралы дәлелді жауап әзірлейді және жатақхана алушыға мемлекеттік қызметті көрсетудің нәтижесін тапсырады.</w:t>
      </w:r>
      <w:r>
        <w:br/>
      </w:r>
      <w:r>
        <w:rPr>
          <w:rFonts w:ascii="Times New Roman"/>
          <w:b w:val="false"/>
          <w:i w:val="false"/>
          <w:color w:val="000000"/>
          <w:sz w:val="28"/>
        </w:rPr>
        <w:t>
</w:t>
      </w:r>
      <w:r>
        <w:rPr>
          <w:rFonts w:ascii="Times New Roman"/>
          <w:b w:val="false"/>
          <w:i w:val="false"/>
          <w:color w:val="000000"/>
          <w:sz w:val="28"/>
        </w:rPr>
        <w:t>
      13. ТжКБ ұйымында мемлекеттік қызмет көрсетуге құжат қабылдайтын тұлғалар саны, кем дегенде бір қызметкерді құрайды.</w:t>
      </w:r>
    </w:p>
    <w:bookmarkEnd w:id="25"/>
    <w:bookmarkStart w:name="z107" w:id="26"/>
    <w:p>
      <w:pPr>
        <w:spacing w:after="0"/>
        <w:ind w:left="0"/>
        <w:jc w:val="left"/>
      </w:pPr>
      <w:r>
        <w:rPr>
          <w:rFonts w:ascii="Times New Roman"/>
          <w:b/>
          <w:i w:val="false"/>
          <w:color w:val="000000"/>
        </w:rPr>
        <w:t xml:space="preserve"> 
4. Мемлекеттік қызмет көрсету үдерісіндегі әрекеттер (өзара іс-қимыл) тәртібін сипаттау</w:t>
      </w:r>
    </w:p>
    <w:bookmarkEnd w:id="26"/>
    <w:bookmarkStart w:name="z108" w:id="27"/>
    <w:p>
      <w:pPr>
        <w:spacing w:after="0"/>
        <w:ind w:left="0"/>
        <w:jc w:val="both"/>
      </w:pPr>
      <w:r>
        <w:rPr>
          <w:rFonts w:ascii="Times New Roman"/>
          <w:b w:val="false"/>
          <w:i w:val="false"/>
          <w:color w:val="000000"/>
          <w:sz w:val="28"/>
        </w:rPr>
        <w:t>
      14. Мемлекеттік қызметті пайдалану үшін мемлекеттік қызметті алушы келесі құжаттарды ұсынады:</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жатақханадан орын беру туралы өтініш;</w:t>
      </w:r>
      <w:r>
        <w:br/>
      </w:r>
      <w:r>
        <w:rPr>
          <w:rFonts w:ascii="Times New Roman"/>
          <w:b w:val="false"/>
          <w:i w:val="false"/>
          <w:color w:val="000000"/>
          <w:sz w:val="28"/>
        </w:rPr>
        <w:t>
</w:t>
      </w:r>
      <w:r>
        <w:rPr>
          <w:rFonts w:ascii="Times New Roman"/>
          <w:b w:val="false"/>
          <w:i w:val="false"/>
          <w:color w:val="000000"/>
          <w:sz w:val="28"/>
        </w:rPr>
        <w:t>
      2) 3x4 көлеміндегі 6 фотосурет;</w:t>
      </w:r>
      <w:r>
        <w:br/>
      </w:r>
      <w:r>
        <w:rPr>
          <w:rFonts w:ascii="Times New Roman"/>
          <w:b w:val="false"/>
          <w:i w:val="false"/>
          <w:color w:val="000000"/>
          <w:sz w:val="28"/>
        </w:rPr>
        <w:t>
</w:t>
      </w:r>
      <w:r>
        <w:rPr>
          <w:rFonts w:ascii="Times New Roman"/>
          <w:b w:val="false"/>
          <w:i w:val="false"/>
          <w:color w:val="000000"/>
          <w:sz w:val="28"/>
        </w:rPr>
        <w:t>
      3) 086-У нысандағы медициналық анықтама;</w:t>
      </w:r>
      <w:r>
        <w:br/>
      </w:r>
      <w:r>
        <w:rPr>
          <w:rFonts w:ascii="Times New Roman"/>
          <w:b w:val="false"/>
          <w:i w:val="false"/>
          <w:color w:val="000000"/>
          <w:sz w:val="28"/>
        </w:rPr>
        <w:t>
</w:t>
      </w:r>
      <w:r>
        <w:rPr>
          <w:rFonts w:ascii="Times New Roman"/>
          <w:b w:val="false"/>
          <w:i w:val="false"/>
          <w:color w:val="000000"/>
          <w:sz w:val="28"/>
        </w:rPr>
        <w:t>
      4) бөлім меңгерушісінің қолдау хаты;</w:t>
      </w:r>
      <w:r>
        <w:br/>
      </w:r>
      <w:r>
        <w:rPr>
          <w:rFonts w:ascii="Times New Roman"/>
          <w:b w:val="false"/>
          <w:i w:val="false"/>
          <w:color w:val="000000"/>
          <w:sz w:val="28"/>
        </w:rPr>
        <w:t>
</w:t>
      </w:r>
      <w:r>
        <w:rPr>
          <w:rFonts w:ascii="Times New Roman"/>
          <w:b w:val="false"/>
          <w:i w:val="false"/>
          <w:color w:val="000000"/>
          <w:sz w:val="28"/>
        </w:rPr>
        <w:t>
      5) отбасы болған жағдайда отбасының құрамы туралы анықтама;</w:t>
      </w:r>
      <w:r>
        <w:br/>
      </w:r>
      <w:r>
        <w:rPr>
          <w:rFonts w:ascii="Times New Roman"/>
          <w:b w:val="false"/>
          <w:i w:val="false"/>
          <w:color w:val="000000"/>
          <w:sz w:val="28"/>
        </w:rPr>
        <w:t>
</w:t>
      </w:r>
      <w:r>
        <w:rPr>
          <w:rFonts w:ascii="Times New Roman"/>
          <w:b w:val="false"/>
          <w:i w:val="false"/>
          <w:color w:val="000000"/>
          <w:sz w:val="28"/>
        </w:rPr>
        <w:t>
      6) ата-анасының біреуі немесе ата-аналары қайтыс болған жағдайда, ата-аналары қайтыс болғаны туралы анықтама (жетімдер үшін);</w:t>
      </w:r>
      <w:r>
        <w:br/>
      </w:r>
      <w:r>
        <w:rPr>
          <w:rFonts w:ascii="Times New Roman"/>
          <w:b w:val="false"/>
          <w:i w:val="false"/>
          <w:color w:val="000000"/>
          <w:sz w:val="28"/>
        </w:rPr>
        <w:t>
</w:t>
      </w:r>
      <w:r>
        <w:rPr>
          <w:rFonts w:ascii="Times New Roman"/>
          <w:b w:val="false"/>
          <w:i w:val="false"/>
          <w:color w:val="000000"/>
          <w:sz w:val="28"/>
        </w:rPr>
        <w:t>
      7) отбасында 4 және одан көп бала бар екендігі туралы анықтама (көп балалы отбасының балалары үшін);</w:t>
      </w:r>
      <w:r>
        <w:br/>
      </w:r>
      <w:r>
        <w:rPr>
          <w:rFonts w:ascii="Times New Roman"/>
          <w:b w:val="false"/>
          <w:i w:val="false"/>
          <w:color w:val="000000"/>
          <w:sz w:val="28"/>
        </w:rPr>
        <w:t>
</w:t>
      </w:r>
      <w:r>
        <w:rPr>
          <w:rFonts w:ascii="Times New Roman"/>
          <w:b w:val="false"/>
          <w:i w:val="false"/>
          <w:color w:val="000000"/>
          <w:sz w:val="28"/>
        </w:rPr>
        <w:t>
      8) жеке тұлғаны куәландыратын төлқұжат көшірмесі;</w:t>
      </w:r>
      <w:r>
        <w:br/>
      </w:r>
      <w:r>
        <w:rPr>
          <w:rFonts w:ascii="Times New Roman"/>
          <w:b w:val="false"/>
          <w:i w:val="false"/>
          <w:color w:val="000000"/>
          <w:sz w:val="28"/>
        </w:rPr>
        <w:t>
</w:t>
      </w:r>
      <w:r>
        <w:rPr>
          <w:rFonts w:ascii="Times New Roman"/>
          <w:b w:val="false"/>
          <w:i w:val="false"/>
          <w:color w:val="000000"/>
          <w:sz w:val="28"/>
        </w:rPr>
        <w:t>
      9) оқу орнынан анықтама.</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қажетті барлық құжаттар тапсырған кезде, мемлекеттік қызметті алушыға барлық құжаттардың қабылданғаны туралы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тапсырылған құжаттар саны мен атауы;</w:t>
      </w:r>
      <w:r>
        <w:br/>
      </w:r>
      <w:r>
        <w:rPr>
          <w:rFonts w:ascii="Times New Roman"/>
          <w:b w:val="false"/>
          <w:i w:val="false"/>
          <w:color w:val="000000"/>
          <w:sz w:val="28"/>
        </w:rPr>
        <w:t>
      4) мемлекеттік қызмет нәтижесі берілген күн (мерзімі) мен орны;</w:t>
      </w:r>
      <w:r>
        <w:br/>
      </w:r>
      <w:r>
        <w:rPr>
          <w:rFonts w:ascii="Times New Roman"/>
          <w:b w:val="false"/>
          <w:i w:val="false"/>
          <w:color w:val="000000"/>
          <w:sz w:val="28"/>
        </w:rPr>
        <w:t>
</w:t>
      </w:r>
      <w:r>
        <w:rPr>
          <w:rFonts w:ascii="Times New Roman"/>
          <w:b w:val="false"/>
          <w:i w:val="false"/>
          <w:color w:val="000000"/>
          <w:sz w:val="28"/>
        </w:rPr>
        <w:t>
      5) құжаттарды рәсімдеуге өтінішті қабылдаған ТжКБ ұйымының өкілінің тегі, аты, әкесінің аты;</w:t>
      </w:r>
      <w:r>
        <w:br/>
      </w:r>
      <w:r>
        <w:rPr>
          <w:rFonts w:ascii="Times New Roman"/>
          <w:b w:val="false"/>
          <w:i w:val="false"/>
          <w:color w:val="000000"/>
          <w:sz w:val="28"/>
        </w:rPr>
        <w:t>
</w:t>
      </w:r>
      <w:r>
        <w:rPr>
          <w:rFonts w:ascii="Times New Roman"/>
          <w:b w:val="false"/>
          <w:i w:val="false"/>
          <w:color w:val="000000"/>
          <w:sz w:val="28"/>
        </w:rPr>
        <w:t>
      6) мемлекеттік қызметті алушының тегі, аты, әкесінің аты, оның байланыс телефондары.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келесі құрылымдық-функционалдық бірліктер (бұдан әрі – ҚФБ) қолданылады:</w:t>
      </w:r>
      <w:r>
        <w:br/>
      </w:r>
      <w:r>
        <w:rPr>
          <w:rFonts w:ascii="Times New Roman"/>
          <w:b w:val="false"/>
          <w:i w:val="false"/>
          <w:color w:val="000000"/>
          <w:sz w:val="28"/>
        </w:rPr>
        <w:t>
</w:t>
      </w:r>
      <w:r>
        <w:rPr>
          <w:rFonts w:ascii="Times New Roman"/>
          <w:b w:val="false"/>
          <w:i w:val="false"/>
          <w:color w:val="000000"/>
          <w:sz w:val="28"/>
        </w:rPr>
        <w:t>
      1) ТжКБ ұйымының жауапты орындаушысы;</w:t>
      </w:r>
      <w:r>
        <w:br/>
      </w:r>
      <w:r>
        <w:rPr>
          <w:rFonts w:ascii="Times New Roman"/>
          <w:b w:val="false"/>
          <w:i w:val="false"/>
          <w:color w:val="000000"/>
          <w:sz w:val="28"/>
        </w:rPr>
        <w:t>
</w:t>
      </w:r>
      <w:r>
        <w:rPr>
          <w:rFonts w:ascii="Times New Roman"/>
          <w:b w:val="false"/>
          <w:i w:val="false"/>
          <w:color w:val="000000"/>
          <w:sz w:val="28"/>
        </w:rPr>
        <w:t>
      2) ТжКБ ұйымының басшысы.</w:t>
      </w:r>
      <w:r>
        <w:br/>
      </w:r>
      <w:r>
        <w:rPr>
          <w:rFonts w:ascii="Times New Roman"/>
          <w:b w:val="false"/>
          <w:i w:val="false"/>
          <w:color w:val="000000"/>
          <w:sz w:val="28"/>
        </w:rPr>
        <w:t>
</w:t>
      </w:r>
      <w:r>
        <w:rPr>
          <w:rFonts w:ascii="Times New Roman"/>
          <w:b w:val="false"/>
          <w:i w:val="false"/>
          <w:color w:val="000000"/>
          <w:sz w:val="28"/>
        </w:rPr>
        <w:t>
      17. Әрекеттер кезектілігінің мәтінді кестелі сипаты (үдерістері) және әрбір ҚФБ әкімшілік әрекеттерді (үдерістерді) орындау мерзімін көрсете отырып, әкімшілік әрекеттердің өзара іс-қимылы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Әкімшілік әрекеттердің арасындағы логикалық кезектілігінің өзара байланысын сипаттайтын сұлба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7"/>
    <w:bookmarkStart w:name="z126" w:id="2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8"/>
    <w:bookmarkStart w:name="z127" w:id="29"/>
    <w:p>
      <w:pPr>
        <w:spacing w:after="0"/>
        <w:ind w:left="0"/>
        <w:jc w:val="both"/>
      </w:pPr>
      <w:r>
        <w:rPr>
          <w:rFonts w:ascii="Times New Roman"/>
          <w:b w:val="false"/>
          <w:i w:val="false"/>
          <w:color w:val="000000"/>
          <w:sz w:val="28"/>
        </w:rPr>
        <w:t>
      19. ТжКБ ұйымының басшысы мемлекеттік қызмет көрсетуде жауапты тұлға болып табылады.</w:t>
      </w:r>
      <w:r>
        <w:br/>
      </w:r>
      <w:r>
        <w:rPr>
          <w:rFonts w:ascii="Times New Roman"/>
          <w:b w:val="false"/>
          <w:i w:val="false"/>
          <w:color w:val="000000"/>
          <w:sz w:val="28"/>
        </w:rPr>
        <w:t>
      ТжКБ ұйымының басшысы мемлекеттік қызмет көрсетуде Қазақстан Республикасының заңнамалық актілеріне сәйкес белгіленген мерзімдерде іске асыру үшін жауапты болып табылады.</w:t>
      </w:r>
    </w:p>
    <w:bookmarkEnd w:id="29"/>
    <w:bookmarkStart w:name="z128" w:id="30"/>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ұйымдарында, жоғары оқу орындарында</w:t>
      </w:r>
      <w:r>
        <w:br/>
      </w:r>
      <w:r>
        <w:rPr>
          <w:rFonts w:ascii="Times New Roman"/>
          <w:b w:val="false"/>
          <w:i w:val="false"/>
          <w:color w:val="000000"/>
          <w:sz w:val="28"/>
        </w:rPr>
        <w:t xml:space="preserve">
оқитындарға жатақхана беру»     </w:t>
      </w:r>
      <w:r>
        <w:br/>
      </w:r>
      <w:r>
        <w:rPr>
          <w:rFonts w:ascii="Times New Roman"/>
          <w:b w:val="false"/>
          <w:i w:val="false"/>
          <w:color w:val="000000"/>
          <w:sz w:val="28"/>
        </w:rPr>
        <w:t xml:space="preserve">
мемлекеттік қызмет регламентінің </w:t>
      </w:r>
      <w:r>
        <w:br/>
      </w:r>
      <w:r>
        <w:rPr>
          <w:rFonts w:ascii="Times New Roman"/>
          <w:b w:val="false"/>
          <w:i w:val="false"/>
          <w:color w:val="000000"/>
          <w:sz w:val="28"/>
        </w:rPr>
        <w:t xml:space="preserve">
1-қосымшасы             </w:t>
      </w:r>
    </w:p>
    <w:bookmarkEnd w:id="30"/>
    <w:bookmarkStart w:name="z129" w:id="31"/>
    <w:p>
      <w:pPr>
        <w:spacing w:after="0"/>
        <w:ind w:left="0"/>
        <w:jc w:val="left"/>
      </w:pPr>
      <w:r>
        <w:rPr>
          <w:rFonts w:ascii="Times New Roman"/>
          <w:b/>
          <w:i w:val="false"/>
          <w:color w:val="000000"/>
        </w:rPr>
        <w:t xml:space="preserve"> 
Мемлекеттік қызмет көрсететін ТжКБ ұйымдарының тізімі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1"/>
        <w:gridCol w:w="3113"/>
        <w:gridCol w:w="3719"/>
        <w:gridCol w:w="1747"/>
      </w:tblGrid>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органдардың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білім басқармасы «Көкшетау қаласы, № 1 сервистік-техникалық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w:t>
            </w:r>
            <w:r>
              <w:br/>
            </w:r>
            <w:r>
              <w:rPr>
                <w:rFonts w:ascii="Times New Roman"/>
                <w:b w:val="false"/>
                <w:i w:val="false"/>
                <w:color w:val="000000"/>
                <w:sz w:val="20"/>
              </w:rPr>
              <w:t>
Ақмола облысы</w:t>
            </w:r>
            <w:r>
              <w:br/>
            </w:r>
            <w:r>
              <w:rPr>
                <w:rFonts w:ascii="Times New Roman"/>
                <w:b w:val="false"/>
                <w:i w:val="false"/>
                <w:color w:val="000000"/>
                <w:sz w:val="20"/>
              </w:rPr>
              <w:t>
Көкшетау қаласы</w:t>
            </w:r>
            <w:r>
              <w:br/>
            </w:r>
            <w:r>
              <w:rPr>
                <w:rFonts w:ascii="Times New Roman"/>
                <w:b w:val="false"/>
                <w:i w:val="false"/>
                <w:color w:val="000000"/>
                <w:sz w:val="20"/>
              </w:rPr>
              <w:t>
Жамбыл көшесі 144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8 716 2 31 75 98</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«Степногорск қаласы, № 2 индустриалды-техникалық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0215001</w:t>
            </w:r>
            <w:r>
              <w:br/>
            </w:r>
            <w:r>
              <w:rPr>
                <w:rFonts w:ascii="Times New Roman"/>
                <w:b w:val="false"/>
                <w:i w:val="false"/>
                <w:color w:val="000000"/>
                <w:sz w:val="20"/>
              </w:rPr>
              <w:t>
Ақмола облысы</w:t>
            </w:r>
            <w:r>
              <w:br/>
            </w:r>
            <w:r>
              <w:rPr>
                <w:rFonts w:ascii="Times New Roman"/>
                <w:b w:val="false"/>
                <w:i w:val="false"/>
                <w:color w:val="000000"/>
                <w:sz w:val="20"/>
              </w:rPr>
              <w:t>
Степногорск қаласы</w:t>
            </w:r>
            <w:r>
              <w:br/>
            </w:r>
            <w:r>
              <w:rPr>
                <w:rFonts w:ascii="Times New Roman"/>
                <w:b w:val="false"/>
                <w:i w:val="false"/>
                <w:color w:val="000000"/>
                <w:sz w:val="20"/>
              </w:rPr>
              <w:t>
4 ықшам аудан</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8 716 45 6 69 48</w:t>
            </w:r>
          </w:p>
          <w:p>
            <w:pPr>
              <w:spacing w:after="20"/>
              <w:ind w:left="20"/>
              <w:jc w:val="both"/>
            </w:pPr>
            <w:r>
              <w:rPr>
                <w:rFonts w:ascii="Times New Roman"/>
                <w:b w:val="false"/>
                <w:i w:val="false"/>
                <w:color w:val="000000"/>
                <w:sz w:val="20"/>
              </w:rPr>
              <w:t>6 25 61</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білім басқармасы «Көкшетау қаласы, Красный Яр селосы № 3 агротехникалық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020010 Ақмола облысы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68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8 716 2 40 33 84</w:t>
            </w:r>
          </w:p>
          <w:p>
            <w:pPr>
              <w:spacing w:after="20"/>
              <w:ind w:left="20"/>
              <w:jc w:val="both"/>
            </w:pPr>
            <w:r>
              <w:rPr>
                <w:rFonts w:ascii="Times New Roman"/>
                <w:b w:val="false"/>
                <w:i w:val="false"/>
                <w:color w:val="000000"/>
                <w:sz w:val="20"/>
              </w:rPr>
              <w:t>33 63 83</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білім басқармасы «Бурабай ауданы Щучинск қаласы, туризм және сервис индустриясы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021700 Ақмола облысы Щучинск қаласы Абылайхан көшесі 59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8 716 36 4 21 80</w:t>
            </w:r>
          </w:p>
          <w:p>
            <w:pPr>
              <w:spacing w:after="20"/>
              <w:ind w:left="20"/>
              <w:jc w:val="both"/>
            </w:pPr>
            <w:r>
              <w:rPr>
                <w:rFonts w:ascii="Times New Roman"/>
                <w:b w:val="false"/>
                <w:i w:val="false"/>
                <w:color w:val="000000"/>
                <w:sz w:val="20"/>
              </w:rPr>
              <w:t>4 42 53</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«Зеренді ауданы, Чаглинка селосы, № 2 сервистік-техникалық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021231</w:t>
            </w:r>
          </w:p>
          <w:p>
            <w:pPr>
              <w:spacing w:after="20"/>
              <w:ind w:left="20"/>
              <w:jc w:val="both"/>
            </w:pPr>
            <w:r>
              <w:rPr>
                <w:rFonts w:ascii="Times New Roman"/>
                <w:b w:val="false"/>
                <w:i w:val="false"/>
                <w:color w:val="000000"/>
                <w:sz w:val="20"/>
              </w:rPr>
              <w:t>Ақмола облысы Зеренді ауданы, Чаглинка селосы</w:t>
            </w:r>
          </w:p>
          <w:p>
            <w:pPr>
              <w:spacing w:after="20"/>
              <w:ind w:left="20"/>
              <w:jc w:val="both"/>
            </w:pPr>
            <w:r>
              <w:rPr>
                <w:rFonts w:ascii="Times New Roman"/>
                <w:b w:val="false"/>
                <w:i w:val="false"/>
                <w:color w:val="000000"/>
                <w:sz w:val="20"/>
              </w:rPr>
              <w:t>Школьный ықшам ауданы 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8 716 32 2 42 47</w:t>
            </w:r>
          </w:p>
          <w:p>
            <w:pPr>
              <w:spacing w:after="20"/>
              <w:ind w:left="20"/>
              <w:jc w:val="both"/>
            </w:pPr>
            <w:r>
              <w:rPr>
                <w:rFonts w:ascii="Times New Roman"/>
                <w:b w:val="false"/>
                <w:i w:val="false"/>
                <w:color w:val="000000"/>
                <w:sz w:val="20"/>
              </w:rPr>
              <w:t>2 41 45</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«Есіл ауданы, Есіл қаласы № 7 агротехникалық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020900</w:t>
            </w:r>
          </w:p>
          <w:p>
            <w:pPr>
              <w:spacing w:after="20"/>
              <w:ind w:left="20"/>
              <w:jc w:val="both"/>
            </w:pPr>
            <w:r>
              <w:rPr>
                <w:rFonts w:ascii="Times New Roman"/>
                <w:b w:val="false"/>
                <w:i w:val="false"/>
                <w:color w:val="000000"/>
                <w:sz w:val="20"/>
              </w:rPr>
              <w:t>Ақмола облысы Есіл ауданы, Есіл қаласы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8 716 47 2 12 42</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«Бурабай ауданы, Қатаркөл ауылы № 1 агротехникалық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021700 Ақмола облысы Бурабай ауданы,</w:t>
            </w:r>
            <w:r>
              <w:br/>
            </w:r>
            <w:r>
              <w:rPr>
                <w:rFonts w:ascii="Times New Roman"/>
                <w:b w:val="false"/>
                <w:i w:val="false"/>
                <w:color w:val="000000"/>
                <w:sz w:val="20"/>
              </w:rPr>
              <w:t>
Катаркөл селосы, Студенттер қалашығы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8 716 36 9 11 89</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«Атбасар ауданы, Атбасар қаласы № 1 индустриалды-техникалық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020400</w:t>
            </w:r>
            <w:r>
              <w:br/>
            </w:r>
            <w:r>
              <w:rPr>
                <w:rFonts w:ascii="Times New Roman"/>
                <w:b w:val="false"/>
                <w:i w:val="false"/>
                <w:color w:val="000000"/>
                <w:sz w:val="20"/>
              </w:rPr>
              <w:t>
Ақмола облысы, Атбасар қаласы</w:t>
            </w:r>
            <w:r>
              <w:br/>
            </w:r>
            <w:r>
              <w:rPr>
                <w:rFonts w:ascii="Times New Roman"/>
                <w:b w:val="false"/>
                <w:i w:val="false"/>
                <w:color w:val="000000"/>
                <w:sz w:val="20"/>
              </w:rPr>
              <w:t>
1 ықшам ауданы.</w:t>
            </w:r>
            <w:r>
              <w:br/>
            </w:r>
            <w:r>
              <w:rPr>
                <w:rFonts w:ascii="Times New Roman"/>
                <w:b w:val="false"/>
                <w:i w:val="false"/>
                <w:color w:val="000000"/>
                <w:sz w:val="20"/>
              </w:rPr>
              <w:t>
12/1 үй</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8 716 43 2 49 26</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«Ақкөл ауданы, Ақкөл қаласы №10 агротехникалық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020100 Ақмола облысы</w:t>
            </w:r>
            <w:r>
              <w:br/>
            </w:r>
            <w:r>
              <w:rPr>
                <w:rFonts w:ascii="Times New Roman"/>
                <w:b w:val="false"/>
                <w:i w:val="false"/>
                <w:color w:val="000000"/>
                <w:sz w:val="20"/>
              </w:rPr>
              <w:t>
Ақкөл қаласы, Луганская көшесі 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8 716 38 2 19 64</w:t>
            </w:r>
          </w:p>
          <w:p>
            <w:pPr>
              <w:spacing w:after="20"/>
              <w:ind w:left="20"/>
              <w:jc w:val="both"/>
            </w:pPr>
            <w:r>
              <w:rPr>
                <w:rFonts w:ascii="Times New Roman"/>
                <w:b w:val="false"/>
                <w:i w:val="false"/>
                <w:color w:val="000000"/>
                <w:sz w:val="20"/>
              </w:rPr>
              <w:t>2 01 46</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«Көкшетау қаласы № 1 құрылыс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w:t>
            </w:r>
            <w:r>
              <w:br/>
            </w:r>
            <w:r>
              <w:rPr>
                <w:rFonts w:ascii="Times New Roman"/>
                <w:b w:val="false"/>
                <w:i w:val="false"/>
                <w:color w:val="000000"/>
                <w:sz w:val="20"/>
              </w:rPr>
              <w:t>
Ақмола облысы Көкшетау қаласы, Абылайхан даңғылы 1а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8 716 2 25 74 42</w:t>
            </w:r>
          </w:p>
          <w:p>
            <w:pPr>
              <w:spacing w:after="20"/>
              <w:ind w:left="20"/>
              <w:jc w:val="both"/>
            </w:pPr>
            <w:r>
              <w:rPr>
                <w:rFonts w:ascii="Times New Roman"/>
                <w:b w:val="false"/>
                <w:i w:val="false"/>
                <w:color w:val="000000"/>
                <w:sz w:val="20"/>
              </w:rPr>
              <w:t>25 74 59</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«Сандықтау ауданы Каменка селосының № 2 агротехникалық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021409</w:t>
            </w:r>
            <w:r>
              <w:br/>
            </w:r>
            <w:r>
              <w:rPr>
                <w:rFonts w:ascii="Times New Roman"/>
                <w:b w:val="false"/>
                <w:i w:val="false"/>
                <w:color w:val="000000"/>
                <w:sz w:val="20"/>
              </w:rPr>
              <w:t>
Ақмола облысы Сандықтау ауданы, Каменка селосы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8 716 40 9 62 67</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«Степногорск қаласы №2 құрылыс-техникалық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021501</w:t>
            </w:r>
            <w:r>
              <w:br/>
            </w:r>
            <w:r>
              <w:rPr>
                <w:rFonts w:ascii="Times New Roman"/>
                <w:b w:val="false"/>
                <w:i w:val="false"/>
                <w:color w:val="000000"/>
                <w:sz w:val="20"/>
              </w:rPr>
              <w:t>
Ақмола облысы Степногорск қаласы,</w:t>
            </w:r>
            <w:r>
              <w:br/>
            </w:r>
            <w:r>
              <w:rPr>
                <w:rFonts w:ascii="Times New Roman"/>
                <w:b w:val="false"/>
                <w:i w:val="false"/>
                <w:color w:val="000000"/>
                <w:sz w:val="20"/>
              </w:rPr>
              <w:t>
1 ықшам ауданы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8 716 45 6 17 52</w:t>
            </w:r>
          </w:p>
          <w:p>
            <w:pPr>
              <w:spacing w:after="20"/>
              <w:ind w:left="20"/>
              <w:jc w:val="both"/>
            </w:pPr>
            <w:r>
              <w:rPr>
                <w:rFonts w:ascii="Times New Roman"/>
                <w:b w:val="false"/>
                <w:i w:val="false"/>
                <w:color w:val="000000"/>
                <w:sz w:val="20"/>
              </w:rPr>
              <w:t>6 33 71</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«Аршалы ауданы, Аршалы ауылы № 4 агротехникалық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020200</w:t>
            </w:r>
            <w:r>
              <w:br/>
            </w:r>
            <w:r>
              <w:rPr>
                <w:rFonts w:ascii="Times New Roman"/>
                <w:b w:val="false"/>
                <w:i w:val="false"/>
                <w:color w:val="000000"/>
                <w:sz w:val="20"/>
              </w:rPr>
              <w:t>
Ақмола облысы Аршалы кенті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8 716 44 2 10 38</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«Шортанды ауданы, Бозайғыр ауылының № 5 агротехникалық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021606</w:t>
            </w:r>
            <w:r>
              <w:br/>
            </w:r>
            <w:r>
              <w:rPr>
                <w:rFonts w:ascii="Times New Roman"/>
                <w:b w:val="false"/>
                <w:i w:val="false"/>
                <w:color w:val="000000"/>
                <w:sz w:val="20"/>
              </w:rPr>
              <w:t>
Ақмола облысы, Шортанды ауданы, Бозайғыра уылы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8 716 31 2 51 18</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«Астрахан ауданы, Астраханка ауылы № 6 агротехникалық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020300</w:t>
            </w:r>
            <w:r>
              <w:br/>
            </w:r>
            <w:r>
              <w:rPr>
                <w:rFonts w:ascii="Times New Roman"/>
                <w:b w:val="false"/>
                <w:i w:val="false"/>
                <w:color w:val="000000"/>
                <w:sz w:val="20"/>
              </w:rPr>
              <w:t>
Ақмолаоблысы Астрахан ауданы</w:t>
            </w:r>
            <w:r>
              <w:br/>
            </w:r>
            <w:r>
              <w:rPr>
                <w:rFonts w:ascii="Times New Roman"/>
                <w:b w:val="false"/>
                <w:i w:val="false"/>
                <w:color w:val="000000"/>
                <w:sz w:val="20"/>
              </w:rPr>
              <w:t>
Астраханка селосы, Абылай-хан көшесі 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8 716 41 2 24 91</w:t>
            </w:r>
          </w:p>
          <w:p>
            <w:pPr>
              <w:spacing w:after="20"/>
              <w:ind w:left="20"/>
              <w:jc w:val="both"/>
            </w:pPr>
            <w:r>
              <w:rPr>
                <w:rFonts w:ascii="Times New Roman"/>
                <w:b w:val="false"/>
                <w:i w:val="false"/>
                <w:color w:val="000000"/>
                <w:sz w:val="20"/>
              </w:rPr>
              <w:t>2 34 49</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«Атбасар ауданы, Атбасар қаласы № 11 агротехникалық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020400</w:t>
            </w:r>
            <w:r>
              <w:br/>
            </w:r>
            <w:r>
              <w:rPr>
                <w:rFonts w:ascii="Times New Roman"/>
                <w:b w:val="false"/>
                <w:i w:val="false"/>
                <w:color w:val="000000"/>
                <w:sz w:val="20"/>
              </w:rPr>
              <w:t>
Ақмола облысы Атбасар ауданы, Атбасар қаласы, Рысқұлов көшесі 84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8 716 43 4 26 92</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«Ерейментау ауданы, Ерейментау қаласы № 8 агротехникалық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020800</w:t>
            </w:r>
            <w:r>
              <w:br/>
            </w:r>
            <w:r>
              <w:rPr>
                <w:rFonts w:ascii="Times New Roman"/>
                <w:b w:val="false"/>
                <w:i w:val="false"/>
                <w:color w:val="000000"/>
                <w:sz w:val="20"/>
              </w:rPr>
              <w:t>
Ақмола облысы Ерейментау қаласы,</w:t>
            </w:r>
            <w:r>
              <w:br/>
            </w:r>
            <w:r>
              <w:rPr>
                <w:rFonts w:ascii="Times New Roman"/>
                <w:b w:val="false"/>
                <w:i w:val="false"/>
                <w:color w:val="000000"/>
                <w:sz w:val="20"/>
              </w:rPr>
              <w:t>
Жеңіс көшесі 16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8 716 33 2 10 35</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«Целиноград ауданы, Новоишимка ауылы №9 агротехникалық колледжі» КММ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010023</w:t>
            </w:r>
            <w:r>
              <w:br/>
            </w:r>
            <w:r>
              <w:rPr>
                <w:rFonts w:ascii="Times New Roman"/>
                <w:b w:val="false"/>
                <w:i w:val="false"/>
                <w:color w:val="000000"/>
                <w:sz w:val="20"/>
              </w:rPr>
              <w:t>
Ақмола облысы Целиноград ауданы, Новоишимка ауылы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8 716 51 3 42 80</w:t>
            </w:r>
            <w:r>
              <w:br/>
            </w:r>
            <w:r>
              <w:rPr>
                <w:rFonts w:ascii="Times New Roman"/>
                <w:b w:val="false"/>
                <w:i w:val="false"/>
                <w:color w:val="000000"/>
                <w:sz w:val="20"/>
              </w:rPr>
              <w:t>
3 42 83</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әкімдігі жанындағы «Көкшетау қаласы, жоғары техникалық мектебі» МКҚК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w:t>
            </w:r>
            <w:r>
              <w:br/>
            </w:r>
            <w:r>
              <w:rPr>
                <w:rFonts w:ascii="Times New Roman"/>
                <w:b w:val="false"/>
                <w:i w:val="false"/>
                <w:color w:val="000000"/>
                <w:sz w:val="20"/>
              </w:rPr>
              <w:t>
Ақмола облысы Көкшетау қаласы, Шевченко көшесі 127</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8 716 2 32 89 30</w:t>
            </w:r>
          </w:p>
          <w:p>
            <w:pPr>
              <w:spacing w:after="20"/>
              <w:ind w:left="20"/>
              <w:jc w:val="both"/>
            </w:pPr>
            <w:r>
              <w:rPr>
                <w:rFonts w:ascii="Times New Roman"/>
                <w:b w:val="false"/>
                <w:i w:val="false"/>
                <w:color w:val="000000"/>
                <w:sz w:val="20"/>
              </w:rPr>
              <w:t>32 89 28</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«Көкшетау қаласы, Ж.Мусин атындағы педагогикалық колледжі» МКҚК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020008</w:t>
            </w:r>
            <w:r>
              <w:br/>
            </w:r>
            <w:r>
              <w:rPr>
                <w:rFonts w:ascii="Times New Roman"/>
                <w:b w:val="false"/>
                <w:i w:val="false"/>
                <w:color w:val="000000"/>
                <w:sz w:val="20"/>
              </w:rPr>
              <w:t>
Ақмола облысы Көкшетау қаласы,</w:t>
            </w:r>
            <w:r>
              <w:br/>
            </w:r>
            <w:r>
              <w:rPr>
                <w:rFonts w:ascii="Times New Roman"/>
                <w:b w:val="false"/>
                <w:i w:val="false"/>
                <w:color w:val="000000"/>
                <w:sz w:val="20"/>
              </w:rPr>
              <w:t>
Боровской ықшам ауданы 76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8 716 2 32 92 42</w:t>
            </w:r>
          </w:p>
          <w:p>
            <w:pPr>
              <w:spacing w:after="20"/>
              <w:ind w:left="20"/>
              <w:jc w:val="both"/>
            </w:pPr>
            <w:r>
              <w:rPr>
                <w:rFonts w:ascii="Times New Roman"/>
                <w:b w:val="false"/>
                <w:i w:val="false"/>
                <w:color w:val="000000"/>
                <w:sz w:val="20"/>
              </w:rPr>
              <w:t>72 13 44</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«Көкшетау қаласы, Ақан сері атындағы мәдениет колледжі» МКҚК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w:t>
            </w:r>
            <w:r>
              <w:br/>
            </w:r>
            <w:r>
              <w:rPr>
                <w:rFonts w:ascii="Times New Roman"/>
                <w:b w:val="false"/>
                <w:i w:val="false"/>
                <w:color w:val="000000"/>
                <w:sz w:val="20"/>
              </w:rPr>
              <w:t>
Ақмола облысы Көкшетау қаласы</w:t>
            </w:r>
            <w:r>
              <w:br/>
            </w:r>
            <w:r>
              <w:rPr>
                <w:rFonts w:ascii="Times New Roman"/>
                <w:b w:val="false"/>
                <w:i w:val="false"/>
                <w:color w:val="000000"/>
                <w:sz w:val="20"/>
              </w:rPr>
              <w:t>
Жамбыл көшесі 140</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8 716 2 32 91 86</w:t>
            </w:r>
          </w:p>
          <w:p>
            <w:pPr>
              <w:spacing w:after="20"/>
              <w:ind w:left="20"/>
              <w:jc w:val="both"/>
            </w:pPr>
            <w:r>
              <w:rPr>
                <w:rFonts w:ascii="Times New Roman"/>
                <w:b w:val="false"/>
                <w:i w:val="false"/>
                <w:color w:val="000000"/>
                <w:sz w:val="20"/>
              </w:rPr>
              <w:t>32 93 05</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«Көкшетау қаласы, Біржан сал атындағы музыкалық колледжі» МКҚК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020008</w:t>
            </w:r>
            <w:r>
              <w:br/>
            </w:r>
            <w:r>
              <w:rPr>
                <w:rFonts w:ascii="Times New Roman"/>
                <w:b w:val="false"/>
                <w:i w:val="false"/>
                <w:color w:val="000000"/>
                <w:sz w:val="20"/>
              </w:rPr>
              <w:t>
Ақмола облысы Көкшетау қаласы, Әуезов көшесі 192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8 716 2 25 25 97</w:t>
            </w:r>
          </w:p>
          <w:p>
            <w:pPr>
              <w:spacing w:after="20"/>
              <w:ind w:left="20"/>
              <w:jc w:val="both"/>
            </w:pPr>
            <w:r>
              <w:rPr>
                <w:rFonts w:ascii="Times New Roman"/>
                <w:b w:val="false"/>
                <w:i w:val="false"/>
                <w:color w:val="000000"/>
                <w:sz w:val="20"/>
              </w:rPr>
              <w:t>25 60 74</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әкімдігі жанындағы «Щучинск қаласы, жоғары техникалық мектебі» МКҚК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021700</w:t>
            </w:r>
            <w:r>
              <w:br/>
            </w:r>
            <w:r>
              <w:rPr>
                <w:rFonts w:ascii="Times New Roman"/>
                <w:b w:val="false"/>
                <w:i w:val="false"/>
                <w:color w:val="000000"/>
                <w:sz w:val="20"/>
              </w:rPr>
              <w:t>
Ақмола облысы, Щучинск қаласы, Абылай-хан көшесі50</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8 716 36 4 50 60</w:t>
            </w:r>
          </w:p>
          <w:p>
            <w:pPr>
              <w:spacing w:after="20"/>
              <w:ind w:left="20"/>
              <w:jc w:val="both"/>
            </w:pPr>
            <w:r>
              <w:rPr>
                <w:rFonts w:ascii="Times New Roman"/>
                <w:b w:val="false"/>
                <w:i w:val="false"/>
                <w:color w:val="000000"/>
                <w:sz w:val="20"/>
              </w:rPr>
              <w:t>4 20 70</w:t>
            </w:r>
          </w:p>
        </w:tc>
      </w:tr>
      <w:tr>
        <w:trPr>
          <w:trHeight w:val="1425"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w:t>
            </w:r>
          </w:p>
          <w:p>
            <w:pPr>
              <w:spacing w:after="20"/>
              <w:ind w:left="20"/>
              <w:jc w:val="both"/>
            </w:pPr>
            <w:r>
              <w:rPr>
                <w:rFonts w:ascii="Times New Roman"/>
                <w:b w:val="false"/>
                <w:i w:val="false"/>
                <w:color w:val="000000"/>
                <w:sz w:val="20"/>
              </w:rPr>
              <w:t>«Щучинск қаласы, экология және орман шаруашылығы колледжі» МКҚК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021700</w:t>
            </w:r>
            <w:r>
              <w:br/>
            </w:r>
            <w:r>
              <w:rPr>
                <w:rFonts w:ascii="Times New Roman"/>
                <w:b w:val="false"/>
                <w:i w:val="false"/>
                <w:color w:val="000000"/>
                <w:sz w:val="20"/>
              </w:rPr>
              <w:t>
Ақмола облысы Щучинск қаласы микрорайон Бармашино, БСХТ</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8 716 36 4 15 05</w:t>
            </w:r>
          </w:p>
          <w:p>
            <w:pPr>
              <w:spacing w:after="20"/>
              <w:ind w:left="20"/>
              <w:jc w:val="both"/>
            </w:pPr>
            <w:r>
              <w:rPr>
                <w:rFonts w:ascii="Times New Roman"/>
                <w:b w:val="false"/>
                <w:i w:val="false"/>
                <w:color w:val="000000"/>
                <w:sz w:val="20"/>
              </w:rPr>
              <w:t>4 11 15</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«Бурабай ауданы, Қатаркөл ауылы ауыл шаруашылығы колледжі» МКҚК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021706</w:t>
            </w:r>
            <w:r>
              <w:br/>
            </w:r>
            <w:r>
              <w:rPr>
                <w:rFonts w:ascii="Times New Roman"/>
                <w:b w:val="false"/>
                <w:i w:val="false"/>
                <w:color w:val="000000"/>
                <w:sz w:val="20"/>
              </w:rPr>
              <w:t>
Ақмола облысы Бурабай ауданы</w:t>
            </w:r>
            <w:r>
              <w:br/>
            </w:r>
            <w:r>
              <w:rPr>
                <w:rFonts w:ascii="Times New Roman"/>
                <w:b w:val="false"/>
                <w:i w:val="false"/>
                <w:color w:val="000000"/>
                <w:sz w:val="20"/>
              </w:rPr>
              <w:t>
Қатаркөл ауылы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8 716 36 9 12 49</w:t>
            </w:r>
          </w:p>
          <w:p>
            <w:pPr>
              <w:spacing w:after="20"/>
              <w:ind w:left="20"/>
              <w:jc w:val="both"/>
            </w:pPr>
            <w:r>
              <w:rPr>
                <w:rFonts w:ascii="Times New Roman"/>
                <w:b w:val="false"/>
                <w:i w:val="false"/>
                <w:color w:val="000000"/>
                <w:sz w:val="20"/>
              </w:rPr>
              <w:t>9 12 47</w:t>
            </w:r>
          </w:p>
        </w:tc>
      </w:tr>
      <w:tr>
        <w:trPr>
          <w:trHeight w:val="15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«Щучинск қаласы, педагогикалық колледжі» МКҚК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021700</w:t>
            </w:r>
            <w:r>
              <w:br/>
            </w:r>
            <w:r>
              <w:rPr>
                <w:rFonts w:ascii="Times New Roman"/>
                <w:b w:val="false"/>
                <w:i w:val="false"/>
                <w:color w:val="000000"/>
                <w:sz w:val="20"/>
              </w:rPr>
              <w:t>
Ақмола облысы</w:t>
            </w:r>
            <w:r>
              <w:br/>
            </w:r>
            <w:r>
              <w:rPr>
                <w:rFonts w:ascii="Times New Roman"/>
                <w:b w:val="false"/>
                <w:i w:val="false"/>
                <w:color w:val="000000"/>
                <w:sz w:val="20"/>
              </w:rPr>
              <w:t>
Бурабай ауданы</w:t>
            </w:r>
            <w:r>
              <w:br/>
            </w:r>
            <w:r>
              <w:rPr>
                <w:rFonts w:ascii="Times New Roman"/>
                <w:b w:val="false"/>
                <w:i w:val="false"/>
                <w:color w:val="000000"/>
                <w:sz w:val="20"/>
              </w:rPr>
              <w:t>
Едомское көшесі 23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8 716 36 4 33 69</w:t>
            </w:r>
          </w:p>
          <w:p>
            <w:pPr>
              <w:spacing w:after="20"/>
              <w:ind w:left="20"/>
              <w:jc w:val="both"/>
            </w:pPr>
            <w:r>
              <w:rPr>
                <w:rFonts w:ascii="Times New Roman"/>
                <w:b w:val="false"/>
                <w:i w:val="false"/>
                <w:color w:val="000000"/>
                <w:sz w:val="20"/>
              </w:rPr>
              <w:t>4 26 75</w:t>
            </w:r>
          </w:p>
        </w:tc>
      </w:tr>
      <w:tr>
        <w:trPr>
          <w:trHeight w:val="141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«Зеренді ауданы, Чаглинка ауылы, агробизнес колледжі» МКҚК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021231</w:t>
            </w:r>
            <w:r>
              <w:br/>
            </w:r>
            <w:r>
              <w:rPr>
                <w:rFonts w:ascii="Times New Roman"/>
                <w:b w:val="false"/>
                <w:i w:val="false"/>
                <w:color w:val="000000"/>
                <w:sz w:val="20"/>
              </w:rPr>
              <w:t>
Ақмола облысы Зеренді ауданы, Чаглинка ауылы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8 716 32 2 41 47</w:t>
            </w:r>
          </w:p>
          <w:p>
            <w:pPr>
              <w:spacing w:after="20"/>
              <w:ind w:left="20"/>
              <w:jc w:val="both"/>
            </w:pPr>
            <w:r>
              <w:rPr>
                <w:rFonts w:ascii="Times New Roman"/>
                <w:b w:val="false"/>
                <w:i w:val="false"/>
                <w:color w:val="000000"/>
                <w:sz w:val="20"/>
              </w:rPr>
              <w:t>2 42 58</w:t>
            </w:r>
          </w:p>
        </w:tc>
      </w:tr>
      <w:tr>
        <w:trPr>
          <w:trHeight w:val="1395"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«Степногорск қаласы, тау-кен-техникалық колледжі» МКҚК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021500</w:t>
            </w:r>
            <w:r>
              <w:br/>
            </w:r>
            <w:r>
              <w:rPr>
                <w:rFonts w:ascii="Times New Roman"/>
                <w:b w:val="false"/>
                <w:i w:val="false"/>
                <w:color w:val="000000"/>
                <w:sz w:val="20"/>
              </w:rPr>
              <w:t>
Ақмола облысы Степногорск</w:t>
            </w:r>
            <w:r>
              <w:br/>
            </w:r>
            <w:r>
              <w:rPr>
                <w:rFonts w:ascii="Times New Roman"/>
                <w:b w:val="false"/>
                <w:i w:val="false"/>
                <w:color w:val="000000"/>
                <w:sz w:val="20"/>
              </w:rPr>
              <w:t>
қаласы</w:t>
            </w:r>
            <w:r>
              <w:br/>
            </w:r>
            <w:r>
              <w:rPr>
                <w:rFonts w:ascii="Times New Roman"/>
                <w:b w:val="false"/>
                <w:i w:val="false"/>
                <w:color w:val="000000"/>
                <w:sz w:val="20"/>
              </w:rPr>
              <w:t>
4 ықшам ауданы 47, а/ж 212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8 716 45 6 25 60</w:t>
            </w:r>
          </w:p>
          <w:p>
            <w:pPr>
              <w:spacing w:after="20"/>
              <w:ind w:left="20"/>
              <w:jc w:val="both"/>
            </w:pPr>
            <w:r>
              <w:rPr>
                <w:rFonts w:ascii="Times New Roman"/>
                <w:b w:val="false"/>
                <w:i w:val="false"/>
                <w:color w:val="000000"/>
                <w:sz w:val="20"/>
              </w:rPr>
              <w:t>6 13 43</w:t>
            </w:r>
          </w:p>
        </w:tc>
      </w:tr>
      <w:tr>
        <w:trPr>
          <w:trHeight w:val="1665"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 жанындағы «Көкшетау медициналық колледжі» МКҚК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w:t>
            </w:r>
            <w:r>
              <w:br/>
            </w:r>
            <w:r>
              <w:rPr>
                <w:rFonts w:ascii="Times New Roman"/>
                <w:b w:val="false"/>
                <w:i w:val="false"/>
                <w:color w:val="000000"/>
                <w:sz w:val="20"/>
              </w:rPr>
              <w:t>
Ақмола облысы</w:t>
            </w:r>
            <w:r>
              <w:br/>
            </w:r>
            <w:r>
              <w:rPr>
                <w:rFonts w:ascii="Times New Roman"/>
                <w:b w:val="false"/>
                <w:i w:val="false"/>
                <w:color w:val="000000"/>
                <w:sz w:val="20"/>
              </w:rPr>
              <w:t>
Көкшетау қаласы, Глинин көшесі 54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8 716 2 31 56 21</w:t>
            </w:r>
          </w:p>
          <w:p>
            <w:pPr>
              <w:spacing w:after="20"/>
              <w:ind w:left="20"/>
              <w:jc w:val="both"/>
            </w:pPr>
            <w:r>
              <w:rPr>
                <w:rFonts w:ascii="Times New Roman"/>
                <w:b w:val="false"/>
                <w:i w:val="false"/>
                <w:color w:val="000000"/>
                <w:sz w:val="20"/>
              </w:rPr>
              <w:t>31 56 20</w:t>
            </w:r>
          </w:p>
        </w:tc>
      </w:tr>
    </w:tbl>
    <w:p>
      <w:pPr>
        <w:spacing w:after="0"/>
        <w:ind w:left="0"/>
        <w:jc w:val="both"/>
      </w:pPr>
      <w:r>
        <w:rPr>
          <w:rFonts w:ascii="Times New Roman"/>
          <w:b w:val="false"/>
          <w:i w:val="false"/>
          <w:color w:val="000000"/>
          <w:sz w:val="28"/>
        </w:rPr>
        <w:t>Қысқартылған сөздер мағынасы:</w:t>
      </w:r>
      <w:r>
        <w:br/>
      </w:r>
      <w:r>
        <w:rPr>
          <w:rFonts w:ascii="Times New Roman"/>
          <w:b w:val="false"/>
          <w:i w:val="false"/>
          <w:color w:val="000000"/>
          <w:sz w:val="28"/>
        </w:rPr>
        <w:t>
КММ - коммуналдық мемлекеттік мекемесі</w:t>
      </w:r>
      <w:r>
        <w:br/>
      </w:r>
      <w:r>
        <w:rPr>
          <w:rFonts w:ascii="Times New Roman"/>
          <w:b w:val="false"/>
          <w:i w:val="false"/>
          <w:color w:val="000000"/>
          <w:sz w:val="28"/>
        </w:rPr>
        <w:t>
МКҚК – мемлекеттік коммуналдық қазынашылық кәсіпорны</w:t>
      </w:r>
    </w:p>
    <w:bookmarkStart w:name="z130" w:id="32"/>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xml:space="preserve">
ұйымдарында, жоғары оқу орындарында </w:t>
      </w:r>
      <w:r>
        <w:br/>
      </w:r>
      <w:r>
        <w:rPr>
          <w:rFonts w:ascii="Times New Roman"/>
          <w:b w:val="false"/>
          <w:i w:val="false"/>
          <w:color w:val="000000"/>
          <w:sz w:val="28"/>
        </w:rPr>
        <w:t xml:space="preserve">
оқитындарға жатақхана беру»     </w:t>
      </w:r>
      <w:r>
        <w:br/>
      </w:r>
      <w:r>
        <w:rPr>
          <w:rFonts w:ascii="Times New Roman"/>
          <w:b w:val="false"/>
          <w:i w:val="false"/>
          <w:color w:val="000000"/>
          <w:sz w:val="28"/>
        </w:rPr>
        <w:t xml:space="preserve">
мемлекеттік қызмет регламентінің  </w:t>
      </w:r>
      <w:r>
        <w:br/>
      </w:r>
      <w:r>
        <w:rPr>
          <w:rFonts w:ascii="Times New Roman"/>
          <w:b w:val="false"/>
          <w:i w:val="false"/>
          <w:color w:val="000000"/>
          <w:sz w:val="28"/>
        </w:rPr>
        <w:t xml:space="preserve">
2-қосымшасы            </w:t>
      </w:r>
    </w:p>
    <w:bookmarkEnd w:id="32"/>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(факультеті/бөлімі, мамандығы)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«_____»_________20__ж. ______________(қолы)</w:t>
      </w:r>
    </w:p>
    <w:bookmarkStart w:name="z131" w:id="33"/>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ұйымдарында, жоғары оқу орындарында</w:t>
      </w:r>
      <w:r>
        <w:br/>
      </w:r>
      <w:r>
        <w:rPr>
          <w:rFonts w:ascii="Times New Roman"/>
          <w:b w:val="false"/>
          <w:i w:val="false"/>
          <w:color w:val="000000"/>
          <w:sz w:val="28"/>
        </w:rPr>
        <w:t xml:space="preserve">
оқитындарға жатақхана беру»     </w:t>
      </w:r>
      <w:r>
        <w:br/>
      </w:r>
      <w:r>
        <w:rPr>
          <w:rFonts w:ascii="Times New Roman"/>
          <w:b w:val="false"/>
          <w:i w:val="false"/>
          <w:color w:val="000000"/>
          <w:sz w:val="28"/>
        </w:rPr>
        <w:t xml:space="preserve">
мемлекеттік қызмет регламентінің  </w:t>
      </w:r>
      <w:r>
        <w:br/>
      </w:r>
      <w:r>
        <w:rPr>
          <w:rFonts w:ascii="Times New Roman"/>
          <w:b w:val="false"/>
          <w:i w:val="false"/>
          <w:color w:val="000000"/>
          <w:sz w:val="28"/>
        </w:rPr>
        <w:t xml:space="preserve">
3-қосымшасы             </w:t>
      </w:r>
    </w:p>
    <w:bookmarkEnd w:id="33"/>
    <w:bookmarkStart w:name="z132" w:id="34"/>
    <w:p>
      <w:pPr>
        <w:spacing w:after="0"/>
        <w:ind w:left="0"/>
        <w:jc w:val="left"/>
      </w:pPr>
      <w:r>
        <w:rPr>
          <w:rFonts w:ascii="Times New Roman"/>
          <w:b/>
          <w:i w:val="false"/>
          <w:color w:val="000000"/>
        </w:rPr>
        <w:t xml:space="preserve"> 
Құрылымдық-функционалдық бірліктер (ҚФБ) әрекетінің сипаты 1-кесте. ТжКБ ұйымдарына жүгінген жағдайда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993"/>
        <w:gridCol w:w="4742"/>
        <w:gridCol w:w="37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оқыту бөлімінің қызметкері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оқыту бөлімінің қызметкері</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тапсырған құжаттарды осы регламенттің 14 тармағында келтірілгендей тексеру және қабылдау, тіркеу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құжаттардың толықтығын тексеру, оларды меңгеру</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қабылданғаны туралы қолхат</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ТжКБ ұйымының басшысына жіберу</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993"/>
        <w:gridCol w:w="4741"/>
        <w:gridCol w:w="37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басшысы</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басшысы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құжаттардың толықтығын тексеру, оларды меңгеру. Шешім қабылдау</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әзірлеу</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тапсыру</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3" w:id="35"/>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ұйымдарында, жоғары оқу орындарында</w:t>
      </w:r>
      <w:r>
        <w:br/>
      </w:r>
      <w:r>
        <w:rPr>
          <w:rFonts w:ascii="Times New Roman"/>
          <w:b w:val="false"/>
          <w:i w:val="false"/>
          <w:color w:val="000000"/>
          <w:sz w:val="28"/>
        </w:rPr>
        <w:t xml:space="preserve">
оқитындарға жатақхана беру»     </w:t>
      </w:r>
      <w:r>
        <w:br/>
      </w:r>
      <w:r>
        <w:rPr>
          <w:rFonts w:ascii="Times New Roman"/>
          <w:b w:val="false"/>
          <w:i w:val="false"/>
          <w:color w:val="000000"/>
          <w:sz w:val="28"/>
        </w:rPr>
        <w:t xml:space="preserve">
мемлекеттік қызмет регламентінің  </w:t>
      </w:r>
      <w:r>
        <w:br/>
      </w:r>
      <w:r>
        <w:rPr>
          <w:rFonts w:ascii="Times New Roman"/>
          <w:b w:val="false"/>
          <w:i w:val="false"/>
          <w:color w:val="000000"/>
          <w:sz w:val="28"/>
        </w:rPr>
        <w:t xml:space="preserve">
4-қосымшасы             </w:t>
      </w:r>
    </w:p>
    <w:bookmarkEnd w:id="35"/>
    <w:bookmarkStart w:name="z134" w:id="36"/>
    <w:p>
      <w:pPr>
        <w:spacing w:after="0"/>
        <w:ind w:left="0"/>
        <w:jc w:val="left"/>
      </w:pPr>
      <w:r>
        <w:rPr>
          <w:rFonts w:ascii="Times New Roman"/>
          <w:b/>
          <w:i w:val="false"/>
          <w:color w:val="000000"/>
        </w:rPr>
        <w:t xml:space="preserve"> 
Әкімшілік әрекеттер (үдеріс) логикалық кезектілігі мен өзара әрекеттесуінің сипаттайтын сұлбалар (қағаз нұсқасынан қараңыз)</w:t>
      </w:r>
    </w:p>
    <w:bookmarkEnd w:id="36"/>
    <w:bookmarkStart w:name="z135" w:id="3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37"/>
    <w:bookmarkStart w:name="z136" w:id="38"/>
    <w:p>
      <w:pPr>
        <w:spacing w:after="0"/>
        <w:ind w:left="0"/>
        <w:jc w:val="left"/>
      </w:pPr>
      <w:r>
        <w:rPr>
          <w:rFonts w:ascii="Times New Roman"/>
          <w:b/>
          <w:i w:val="false"/>
          <w:color w:val="000000"/>
        </w:rPr>
        <w:t xml:space="preserve">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 регламенті</w:t>
      </w:r>
    </w:p>
    <w:bookmarkEnd w:id="38"/>
    <w:bookmarkStart w:name="z137" w:id="39"/>
    <w:p>
      <w:pPr>
        <w:spacing w:after="0"/>
        <w:ind w:left="0"/>
        <w:jc w:val="left"/>
      </w:pPr>
      <w:r>
        <w:rPr>
          <w:rFonts w:ascii="Times New Roman"/>
          <w:b/>
          <w:i w:val="false"/>
          <w:color w:val="000000"/>
        </w:rPr>
        <w:t xml:space="preserve"> 
1. Негізгі ұғымдар</w:t>
      </w:r>
    </w:p>
    <w:bookmarkEnd w:id="39"/>
    <w:bookmarkStart w:name="z138" w:id="40"/>
    <w:p>
      <w:pPr>
        <w:spacing w:after="0"/>
        <w:ind w:left="0"/>
        <w:jc w:val="both"/>
      </w:pPr>
      <w:r>
        <w:rPr>
          <w:rFonts w:ascii="Times New Roman"/>
          <w:b w:val="false"/>
          <w:i w:val="false"/>
          <w:color w:val="000000"/>
          <w:sz w:val="28"/>
        </w:rPr>
        <w:t>
      1. Осы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 регламентінде (бұдан әрі - Регламент) келесі ұғымдар келтіріледі:</w:t>
      </w:r>
      <w:r>
        <w:br/>
      </w:r>
      <w:r>
        <w:rPr>
          <w:rFonts w:ascii="Times New Roman"/>
          <w:b w:val="false"/>
          <w:i w:val="false"/>
          <w:color w:val="000000"/>
          <w:sz w:val="28"/>
        </w:rPr>
        <w:t>
</w:t>
      </w:r>
      <w:r>
        <w:rPr>
          <w:rFonts w:ascii="Times New Roman"/>
          <w:b w:val="false"/>
          <w:i w:val="false"/>
          <w:color w:val="000000"/>
          <w:sz w:val="28"/>
        </w:rPr>
        <w:t>
      1) мемлекеттік қызметті алушы – негізгі орта (жалпы негізгі),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 шетелдік азаматтар және азаматтығы жоқ тұлғалар;</w:t>
      </w:r>
      <w:r>
        <w:br/>
      </w:r>
      <w:r>
        <w:rPr>
          <w:rFonts w:ascii="Times New Roman"/>
          <w:b w:val="false"/>
          <w:i w:val="false"/>
          <w:color w:val="000000"/>
          <w:sz w:val="28"/>
        </w:rPr>
        <w:t>
</w:t>
      </w:r>
      <w:r>
        <w:rPr>
          <w:rFonts w:ascii="Times New Roman"/>
          <w:b w:val="false"/>
          <w:i w:val="false"/>
          <w:color w:val="000000"/>
          <w:sz w:val="28"/>
        </w:rPr>
        <w:t>
      2) ТжКБ ұйымдары - техникалық және кәсіптік білім беру ұйымдары.</w:t>
      </w:r>
    </w:p>
    <w:bookmarkEnd w:id="40"/>
    <w:bookmarkStart w:name="z141" w:id="41"/>
    <w:p>
      <w:pPr>
        <w:spacing w:after="0"/>
        <w:ind w:left="0"/>
        <w:jc w:val="left"/>
      </w:pPr>
      <w:r>
        <w:rPr>
          <w:rFonts w:ascii="Times New Roman"/>
          <w:b/>
          <w:i w:val="false"/>
          <w:color w:val="000000"/>
        </w:rPr>
        <w:t xml:space="preserve"> 
2. Жалпы ережелер</w:t>
      </w:r>
    </w:p>
    <w:bookmarkEnd w:id="41"/>
    <w:bookmarkStart w:name="z142" w:id="42"/>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мекен-жайы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айқындалған ТжКБ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«Білім туралы» Қазақстан Республикасының 2007 жылғы 27 шілдедегі Заңының </w:t>
      </w:r>
      <w:r>
        <w:rPr>
          <w:rFonts w:ascii="Times New Roman"/>
          <w:b w:val="false"/>
          <w:i w:val="false"/>
          <w:color w:val="000000"/>
          <w:sz w:val="28"/>
        </w:rPr>
        <w:t>26-бабымен</w:t>
      </w:r>
      <w:r>
        <w:rPr>
          <w:rFonts w:ascii="Times New Roman"/>
          <w:b w:val="false"/>
          <w:i w:val="false"/>
          <w:color w:val="000000"/>
          <w:sz w:val="28"/>
        </w:rPr>
        <w:t>, «Техникалық және кәсіптік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130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оқудың күндізгі нысанына – 20 маусым мен 20 тамыз аралығында;</w:t>
      </w:r>
      <w:r>
        <w:br/>
      </w:r>
      <w:r>
        <w:rPr>
          <w:rFonts w:ascii="Times New Roman"/>
          <w:b w:val="false"/>
          <w:i w:val="false"/>
          <w:color w:val="000000"/>
          <w:sz w:val="28"/>
        </w:rPr>
        <w:t>
</w:t>
      </w:r>
      <w:r>
        <w:rPr>
          <w:rFonts w:ascii="Times New Roman"/>
          <w:b w:val="false"/>
          <w:i w:val="false"/>
          <w:color w:val="000000"/>
          <w:sz w:val="28"/>
        </w:rPr>
        <w:t>
      2) оқудың кешкі және сырттай нысанына – 20 маусым мен 20 қыркүйек аралығында;</w:t>
      </w:r>
      <w:r>
        <w:br/>
      </w:r>
      <w:r>
        <w:rPr>
          <w:rFonts w:ascii="Times New Roman"/>
          <w:b w:val="false"/>
          <w:i w:val="false"/>
          <w:color w:val="000000"/>
          <w:sz w:val="28"/>
        </w:rPr>
        <w:t>
</w:t>
      </w:r>
      <w:r>
        <w:rPr>
          <w:rFonts w:ascii="Times New Roman"/>
          <w:b w:val="false"/>
          <w:i w:val="false"/>
          <w:color w:val="000000"/>
          <w:sz w:val="28"/>
        </w:rPr>
        <w:t>
      3) өнер және мәдениет мамандықтары бойынша 20 маусым мен 20 шілде аралығында жүзеге асырылады.</w:t>
      </w:r>
      <w:r>
        <w:br/>
      </w:r>
      <w:r>
        <w:rPr>
          <w:rFonts w:ascii="Times New Roman"/>
          <w:b w:val="false"/>
          <w:i w:val="false"/>
          <w:color w:val="000000"/>
          <w:sz w:val="28"/>
        </w:rPr>
        <w:t>
      Түсу емтихандары күндізгі оқу бөліміне 1 тамыз бен 28 тамыз, кешкі және сырттай оқу бөліміне 1 тамыз бен 25 қыркүйек, өнер және мәдениет мамандықтарына немесе шығармашылық емтиханы 21 шілде мен 28 шілде аралығында өткізіледі;</w:t>
      </w:r>
      <w:r>
        <w:br/>
      </w:r>
      <w:r>
        <w:rPr>
          <w:rFonts w:ascii="Times New Roman"/>
          <w:b w:val="false"/>
          <w:i w:val="false"/>
          <w:color w:val="000000"/>
          <w:sz w:val="28"/>
        </w:rPr>
        <w:t>
      Техникалық және кәсіптік білім беретін білім беру бағдарламалары бойынша білім алушылар құрамына қабылдау күндізгі оқу бөліміне 25 тамыз бен 30 тамыз, кешкі және сырттай оқу нысанына 15 қыркүйек пен 30 қыркүйек аралығында белгіленген жұмыс кестесіне сәйкес демалыс және мереке күндерін қоспағанда, түскі үзіліспен сағат 9.00-ден 18.00-ге дейін жүргізіледі.</w:t>
      </w:r>
      <w:r>
        <w:br/>
      </w:r>
      <w:r>
        <w:rPr>
          <w:rFonts w:ascii="Times New Roman"/>
          <w:b w:val="false"/>
          <w:i w:val="false"/>
          <w:color w:val="000000"/>
          <w:sz w:val="28"/>
        </w:rPr>
        <w:t>
</w:t>
      </w:r>
      <w:r>
        <w:rPr>
          <w:rFonts w:ascii="Times New Roman"/>
          <w:b w:val="false"/>
          <w:i w:val="false"/>
          <w:color w:val="000000"/>
          <w:sz w:val="28"/>
        </w:rPr>
        <w:t>
      7. Білім беру ұйымдары көрсететін қызмет көрсету білім беру ұйымы бекітетін және құрылтайшымен келісілген қызмет көрсету тарифіне сәйкес ақылы негізде жүргізіледі.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аяқталу нәтижесі қабылдау туралы жалпы бұйрық немесе қызмет көрсетуден бас тарту туралы дәлелді жауап болып табылады.</w:t>
      </w:r>
    </w:p>
    <w:bookmarkEnd w:id="42"/>
    <w:bookmarkStart w:name="z152" w:id="4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3"/>
    <w:bookmarkStart w:name="z153" w:id="44"/>
    <w:p>
      <w:pPr>
        <w:spacing w:after="0"/>
        <w:ind w:left="0"/>
        <w:jc w:val="both"/>
      </w:pPr>
      <w:r>
        <w:rPr>
          <w:rFonts w:ascii="Times New Roman"/>
          <w:b w:val="false"/>
          <w:i w:val="false"/>
          <w:color w:val="000000"/>
          <w:sz w:val="28"/>
        </w:rPr>
        <w:t>
      9. Мемлекеттік қызмет көрсету мәселелері, мемлекеттік қызмет көрсету тәртібі мен барысы туралы толық ақпаратты ТжКБ ұйымдарының интернет-ресурстары мен фойесінде орналасқан стендтерден, сондай-ақ, Қазақстан Республикасы Білім және ғылым министрлігінің (www.edu.gov.kz),әкімдіктердің, облыстық білім басқармаларының ресми сайттарынаналуға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айқындалған қажетті құжаттарды тапсырған сәттен бастап құжаттарды қабылдау кезеңінде - 60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 үшін жүгінген сәттен - өтініш түскен күнінен бастап Үлгі қағидаларда белгіленген білім алушы қатарына қабылдау кезеңіне күндізгі оқу нысанына 30 тамызға, сырттай оқу нысанына 30 қыркүйекке дейін;</w:t>
      </w:r>
      <w:r>
        <w:br/>
      </w:r>
      <w:r>
        <w:rPr>
          <w:rFonts w:ascii="Times New Roman"/>
          <w:b w:val="false"/>
          <w:i w:val="false"/>
          <w:color w:val="000000"/>
          <w:sz w:val="28"/>
        </w:rPr>
        <w:t>
      Құжаттар тіркелген күннен бастап бір аптадан аспайтын мерзімде қабылдау комиссиясы оқуға түсушілерге түсу емтихандарына жіберілгендері туралы хабарлайды.</w:t>
      </w:r>
      <w:r>
        <w:br/>
      </w:r>
      <w:r>
        <w:rPr>
          <w:rFonts w:ascii="Times New Roman"/>
          <w:b w:val="false"/>
          <w:i w:val="false"/>
          <w:color w:val="000000"/>
          <w:sz w:val="28"/>
        </w:rPr>
        <w:t>
</w:t>
      </w:r>
      <w:r>
        <w:rPr>
          <w:rFonts w:ascii="Times New Roman"/>
          <w:b w:val="false"/>
          <w:i w:val="false"/>
          <w:color w:val="000000"/>
          <w:sz w:val="28"/>
        </w:rPr>
        <w:t>
      11. Мемлекеттiк қызметтi алушының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құжаттарды толық ұсынбауы мемлекеттiк қызмет көрсетуден бас тартуға негiз болып табылады, бас тартудың себептері жазбаша түрде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 мемлекеттік қызметті алу үшін алушыдан өтініш алынған кезден бастап мемлекеттік қызмет көрсету қорытындысын берген кезге дейін:</w:t>
      </w:r>
      <w:r>
        <w:br/>
      </w:r>
      <w:r>
        <w:rPr>
          <w:rFonts w:ascii="Times New Roman"/>
          <w:b w:val="false"/>
          <w:i w:val="false"/>
          <w:color w:val="000000"/>
          <w:sz w:val="28"/>
        </w:rPr>
        <w:t>
</w:t>
      </w:r>
      <w:r>
        <w:rPr>
          <w:rFonts w:ascii="Times New Roman"/>
          <w:b w:val="false"/>
          <w:i w:val="false"/>
          <w:color w:val="000000"/>
          <w:sz w:val="28"/>
        </w:rPr>
        <w:t>
      1) алушы ТжКБ ұйымына мемлекеттік қызмет көрсету туралы өтініш береді;</w:t>
      </w:r>
      <w:r>
        <w:br/>
      </w:r>
      <w:r>
        <w:rPr>
          <w:rFonts w:ascii="Times New Roman"/>
          <w:b w:val="false"/>
          <w:i w:val="false"/>
          <w:color w:val="000000"/>
          <w:sz w:val="28"/>
        </w:rPr>
        <w:t>
</w:t>
      </w:r>
      <w:r>
        <w:rPr>
          <w:rFonts w:ascii="Times New Roman"/>
          <w:b w:val="false"/>
          <w:i w:val="false"/>
          <w:color w:val="000000"/>
          <w:sz w:val="28"/>
        </w:rPr>
        <w:t>
      2) ТжКБ ұйымы өтінішті тіркейді, оның орындалуын қарастырады, оқуға қабылдау немесе мемлекеттік қызмет көрсетуден бас тарту туралы дәлелді жауап әзірлейді және көрсетілген мемлекеттік қызметтің нәтижесін алушыға жолдайды.</w:t>
      </w:r>
      <w:r>
        <w:br/>
      </w:r>
      <w:r>
        <w:rPr>
          <w:rFonts w:ascii="Times New Roman"/>
          <w:b w:val="false"/>
          <w:i w:val="false"/>
          <w:color w:val="000000"/>
          <w:sz w:val="28"/>
        </w:rPr>
        <w:t>
</w:t>
      </w:r>
      <w:r>
        <w:rPr>
          <w:rFonts w:ascii="Times New Roman"/>
          <w:b w:val="false"/>
          <w:i w:val="false"/>
          <w:color w:val="000000"/>
          <w:sz w:val="28"/>
        </w:rPr>
        <w:t>
      13. ТжКБ ұйымында мемлекеттік қызмет көрсетуге құжат қабылдайтын тұлғалар саны, кем дегенде бір қызметкерді құрайды.</w:t>
      </w:r>
    </w:p>
    <w:bookmarkEnd w:id="44"/>
    <w:bookmarkStart w:name="z162" w:id="45"/>
    <w:p>
      <w:pPr>
        <w:spacing w:after="0"/>
        <w:ind w:left="0"/>
        <w:jc w:val="left"/>
      </w:pPr>
      <w:r>
        <w:rPr>
          <w:rFonts w:ascii="Times New Roman"/>
          <w:b/>
          <w:i w:val="false"/>
          <w:color w:val="000000"/>
        </w:rPr>
        <w:t xml:space="preserve"> 
4. Мемлекеттік қызмет көрсету үдерісіндегі әрекеттер (өзара іс-қимыл) тәртібін сипаттау</w:t>
      </w:r>
    </w:p>
    <w:bookmarkEnd w:id="45"/>
    <w:bookmarkStart w:name="z163" w:id="46"/>
    <w:p>
      <w:pPr>
        <w:spacing w:after="0"/>
        <w:ind w:left="0"/>
        <w:jc w:val="both"/>
      </w:pPr>
      <w:r>
        <w:rPr>
          <w:rFonts w:ascii="Times New Roman"/>
          <w:b w:val="false"/>
          <w:i w:val="false"/>
          <w:color w:val="000000"/>
          <w:sz w:val="28"/>
        </w:rPr>
        <w:t>
      14. Мемлекеттік қызметті алу үшін мемлекеттік қызметті алушы ТжКБ ұйымының қабылдау комиссиясына жүгінеді.</w:t>
      </w:r>
      <w:r>
        <w:br/>
      </w:r>
      <w:r>
        <w:rPr>
          <w:rFonts w:ascii="Times New Roman"/>
          <w:b w:val="false"/>
          <w:i w:val="false"/>
          <w:color w:val="000000"/>
          <w:sz w:val="28"/>
        </w:rPr>
        <w:t>
</w:t>
      </w:r>
      <w:r>
        <w:rPr>
          <w:rFonts w:ascii="Times New Roman"/>
          <w:b w:val="false"/>
          <w:i w:val="false"/>
          <w:color w:val="000000"/>
          <w:sz w:val="28"/>
        </w:rPr>
        <w:t>
      15. Қызметті алу үшін мемлекеттік қызметті алушылар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білімі туралы құжаттар (түпнұсқа);</w:t>
      </w:r>
      <w:r>
        <w:br/>
      </w:r>
      <w:r>
        <w:rPr>
          <w:rFonts w:ascii="Times New Roman"/>
          <w:b w:val="false"/>
          <w:i w:val="false"/>
          <w:color w:val="000000"/>
          <w:sz w:val="28"/>
        </w:rPr>
        <w:t>
</w:t>
      </w:r>
      <w:r>
        <w:rPr>
          <w:rFonts w:ascii="Times New Roman"/>
          <w:b w:val="false"/>
          <w:i w:val="false"/>
          <w:color w:val="000000"/>
          <w:sz w:val="28"/>
        </w:rPr>
        <w:t>
      3)осы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ТжК Бұйымына оқуға қабылдау туралы өтініш;</w:t>
      </w:r>
      <w:r>
        <w:br/>
      </w:r>
      <w:r>
        <w:rPr>
          <w:rFonts w:ascii="Times New Roman"/>
          <w:b w:val="false"/>
          <w:i w:val="false"/>
          <w:color w:val="000000"/>
          <w:sz w:val="28"/>
        </w:rPr>
        <w:t>
</w:t>
      </w:r>
      <w:r>
        <w:rPr>
          <w:rFonts w:ascii="Times New Roman"/>
          <w:b w:val="false"/>
          <w:i w:val="false"/>
          <w:color w:val="000000"/>
          <w:sz w:val="28"/>
        </w:rPr>
        <w:t>
      4) № 086-У формасы түріндегі медициналық анықтама флюрография суретімен (І және ІІ топтағы мүгедектер мен бала жасынан мүгедектер үшін медициналық-әлеуметтік сараптаманың қорытындысы);</w:t>
      </w:r>
      <w:r>
        <w:br/>
      </w:r>
      <w:r>
        <w:rPr>
          <w:rFonts w:ascii="Times New Roman"/>
          <w:b w:val="false"/>
          <w:i w:val="false"/>
          <w:color w:val="000000"/>
          <w:sz w:val="28"/>
        </w:rPr>
        <w:t>
</w:t>
      </w:r>
      <w:r>
        <w:rPr>
          <w:rFonts w:ascii="Times New Roman"/>
          <w:b w:val="false"/>
          <w:i w:val="false"/>
          <w:color w:val="000000"/>
          <w:sz w:val="28"/>
        </w:rPr>
        <w:t>
      5) 3х4 көлеміндегі 4 фотосурет.</w:t>
      </w:r>
      <w:r>
        <w:br/>
      </w:r>
      <w:r>
        <w:rPr>
          <w:rFonts w:ascii="Times New Roman"/>
          <w:b w:val="false"/>
          <w:i w:val="false"/>
          <w:color w:val="000000"/>
          <w:sz w:val="28"/>
        </w:rPr>
        <w:t>
      Жеке басын куәландыратын құжаттарды оқуға түсушiнiң заңды өкiлдерi жеке өздерi ұсынады.</w:t>
      </w:r>
      <w:r>
        <w:br/>
      </w:r>
      <w:r>
        <w:rPr>
          <w:rFonts w:ascii="Times New Roman"/>
          <w:b w:val="false"/>
          <w:i w:val="false"/>
          <w:color w:val="000000"/>
          <w:sz w:val="28"/>
        </w:rPr>
        <w:t>
      Шетелдіктер және азаматтығы жоқ тұлғалар мәртебесін анықтайтын, тұрғылықты жерге тіркелгендігі туралы белгісі бар құжатты ұсынады:</w:t>
      </w:r>
      <w:r>
        <w:br/>
      </w:r>
      <w:r>
        <w:rPr>
          <w:rFonts w:ascii="Times New Roman"/>
          <w:b w:val="false"/>
          <w:i w:val="false"/>
          <w:color w:val="000000"/>
          <w:sz w:val="28"/>
        </w:rPr>
        <w:t>
</w:t>
      </w:r>
      <w:r>
        <w:rPr>
          <w:rFonts w:ascii="Times New Roman"/>
          <w:b w:val="false"/>
          <w:i w:val="false"/>
          <w:color w:val="000000"/>
          <w:sz w:val="28"/>
        </w:rPr>
        <w:t>
      1) шетелдік - шетелдіктің Қазақстан Республикасында тұруға ықтиярхаты;</w:t>
      </w:r>
      <w:r>
        <w:br/>
      </w:r>
      <w:r>
        <w:rPr>
          <w:rFonts w:ascii="Times New Roman"/>
          <w:b w:val="false"/>
          <w:i w:val="false"/>
          <w:color w:val="000000"/>
          <w:sz w:val="28"/>
        </w:rPr>
        <w:t>
</w:t>
      </w:r>
      <w:r>
        <w:rPr>
          <w:rFonts w:ascii="Times New Roman"/>
          <w:b w:val="false"/>
          <w:i w:val="false"/>
          <w:color w:val="000000"/>
          <w:sz w:val="28"/>
        </w:rPr>
        <w:t>
      2) азаматтығы жоқ тұлға - азаматтығы жоқ тұлғаның куәлігі;</w:t>
      </w:r>
      <w:r>
        <w:br/>
      </w:r>
      <w:r>
        <w:rPr>
          <w:rFonts w:ascii="Times New Roman"/>
          <w:b w:val="false"/>
          <w:i w:val="false"/>
          <w:color w:val="000000"/>
          <w:sz w:val="28"/>
        </w:rPr>
        <w:t>
</w:t>
      </w:r>
      <w:r>
        <w:rPr>
          <w:rFonts w:ascii="Times New Roman"/>
          <w:b w:val="false"/>
          <w:i w:val="false"/>
          <w:color w:val="000000"/>
          <w:sz w:val="28"/>
        </w:rPr>
        <w:t>
      3) босқын-босқынның куәлігі;</w:t>
      </w:r>
      <w:r>
        <w:br/>
      </w:r>
      <w:r>
        <w:rPr>
          <w:rFonts w:ascii="Times New Roman"/>
          <w:b w:val="false"/>
          <w:i w:val="false"/>
          <w:color w:val="000000"/>
          <w:sz w:val="28"/>
        </w:rPr>
        <w:t>
</w:t>
      </w:r>
      <w:r>
        <w:rPr>
          <w:rFonts w:ascii="Times New Roman"/>
          <w:b w:val="false"/>
          <w:i w:val="false"/>
          <w:color w:val="000000"/>
          <w:sz w:val="28"/>
        </w:rPr>
        <w:t>
      4) пана іздеуші тұлға - пана іздеуші тұлғаның куәлігі;</w:t>
      </w:r>
      <w:r>
        <w:br/>
      </w:r>
      <w:r>
        <w:rPr>
          <w:rFonts w:ascii="Times New Roman"/>
          <w:b w:val="false"/>
          <w:i w:val="false"/>
          <w:color w:val="000000"/>
          <w:sz w:val="28"/>
        </w:rPr>
        <w:t>
</w:t>
      </w:r>
      <w:r>
        <w:rPr>
          <w:rFonts w:ascii="Times New Roman"/>
          <w:b w:val="false"/>
          <w:i w:val="false"/>
          <w:color w:val="000000"/>
          <w:sz w:val="28"/>
        </w:rPr>
        <w:t>
      5) оралман - оралманның куәлігі.</w:t>
      </w:r>
      <w:r>
        <w:br/>
      </w:r>
      <w:r>
        <w:rPr>
          <w:rFonts w:ascii="Times New Roman"/>
          <w:b w:val="false"/>
          <w:i w:val="false"/>
          <w:color w:val="000000"/>
          <w:sz w:val="28"/>
        </w:rPr>
        <w:t>
      Оқуға түсушілерден түскен өтініштер ТжК Бұйымының тіркеу журналдарына оқытудың нысандары бойынша тіркеледі.</w:t>
      </w:r>
      <w:r>
        <w:br/>
      </w:r>
      <w:r>
        <w:rPr>
          <w:rFonts w:ascii="Times New Roman"/>
          <w:b w:val="false"/>
          <w:i w:val="false"/>
          <w:color w:val="000000"/>
          <w:sz w:val="28"/>
        </w:rPr>
        <w:t>
      Кешенді тестілеу сертификатын (жоғары оқу орындарына түсу үшін ағымдағы жылы кешенді тестілеуге қатысқан өткен жылдар түлектері) немесе ҰБТ нәтижелері туралы сертификатын тапсырған (ағымдағы жылы ұлттық бірыңғай тестілеуге қатысқан бітірушілер) тұлғалар түсу емтихандарынан босатылады және Үлгі қағидаларда көрсетілген шарттарға сәйкес конкурсқа жіберіледі.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барлық қажетті құжаттарды тапсыру кезінде алушыға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тиісті құжаттардың қабылданғаны туралы қолхат беріледі:</w:t>
      </w:r>
      <w:r>
        <w:br/>
      </w:r>
      <w:r>
        <w:rPr>
          <w:rFonts w:ascii="Times New Roman"/>
          <w:b w:val="false"/>
          <w:i w:val="false"/>
          <w:color w:val="000000"/>
          <w:sz w:val="28"/>
        </w:rPr>
        <w:t>
      өтініштің қабылданған нөмірі мен күні;</w:t>
      </w:r>
      <w:r>
        <w:br/>
      </w:r>
      <w:r>
        <w:rPr>
          <w:rFonts w:ascii="Times New Roman"/>
          <w:b w:val="false"/>
          <w:i w:val="false"/>
          <w:color w:val="000000"/>
          <w:sz w:val="28"/>
        </w:rPr>
        <w:t>
      сұралған мемлекеттік қызметтің түрі;</w:t>
      </w:r>
      <w:r>
        <w:br/>
      </w:r>
      <w:r>
        <w:rPr>
          <w:rFonts w:ascii="Times New Roman"/>
          <w:b w:val="false"/>
          <w:i w:val="false"/>
          <w:color w:val="000000"/>
          <w:sz w:val="28"/>
        </w:rPr>
        <w:t>
      қосымшадағы құжаттардың атауы мен саны;</w:t>
      </w:r>
      <w:r>
        <w:br/>
      </w:r>
      <w:r>
        <w:rPr>
          <w:rFonts w:ascii="Times New Roman"/>
          <w:b w:val="false"/>
          <w:i w:val="false"/>
          <w:color w:val="000000"/>
          <w:sz w:val="28"/>
        </w:rPr>
        <w:t>
      мемлекеттік қызмет көрсету нәтижесінің берілген күні (уақыты) және орны;</w:t>
      </w:r>
      <w:r>
        <w:br/>
      </w:r>
      <w:r>
        <w:rPr>
          <w:rFonts w:ascii="Times New Roman"/>
          <w:b w:val="false"/>
          <w:i w:val="false"/>
          <w:color w:val="000000"/>
          <w:sz w:val="28"/>
        </w:rPr>
        <w:t>
      құжаттарды дайындауға (сол жерде өз көзінше) өтініш қабылдаған білім беру ұйымы қызметкерінің тегі, аты;</w:t>
      </w:r>
      <w:r>
        <w:br/>
      </w:r>
      <w:r>
        <w:rPr>
          <w:rFonts w:ascii="Times New Roman"/>
          <w:b w:val="false"/>
          <w:i w:val="false"/>
          <w:color w:val="000000"/>
          <w:sz w:val="28"/>
        </w:rPr>
        <w:t>
      мемлекеттік қызметті алушының тегі, аты, әкесінің аты, байланыс телефондары.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төмендегідей құрылымдық-функционалдық бірліктер (бұдан әрі - ҚФБ) әрекет етеді:</w:t>
      </w:r>
      <w:r>
        <w:br/>
      </w:r>
      <w:r>
        <w:rPr>
          <w:rFonts w:ascii="Times New Roman"/>
          <w:b w:val="false"/>
          <w:i w:val="false"/>
          <w:color w:val="000000"/>
          <w:sz w:val="28"/>
        </w:rPr>
        <w:t>
</w:t>
      </w:r>
      <w:r>
        <w:rPr>
          <w:rFonts w:ascii="Times New Roman"/>
          <w:b w:val="false"/>
          <w:i w:val="false"/>
          <w:color w:val="000000"/>
          <w:sz w:val="28"/>
        </w:rPr>
        <w:t>
      1) ТжК Бұйымының жауапты орындаушысы;</w:t>
      </w:r>
      <w:r>
        <w:br/>
      </w:r>
      <w:r>
        <w:rPr>
          <w:rFonts w:ascii="Times New Roman"/>
          <w:b w:val="false"/>
          <w:i w:val="false"/>
          <w:color w:val="000000"/>
          <w:sz w:val="28"/>
        </w:rPr>
        <w:t>
</w:t>
      </w:r>
      <w:r>
        <w:rPr>
          <w:rFonts w:ascii="Times New Roman"/>
          <w:b w:val="false"/>
          <w:i w:val="false"/>
          <w:color w:val="000000"/>
          <w:sz w:val="28"/>
        </w:rPr>
        <w:t>
      2) ТжК Бұйымының басшысы.</w:t>
      </w:r>
      <w:r>
        <w:br/>
      </w:r>
      <w:r>
        <w:rPr>
          <w:rFonts w:ascii="Times New Roman"/>
          <w:b w:val="false"/>
          <w:i w:val="false"/>
          <w:color w:val="000000"/>
          <w:sz w:val="28"/>
        </w:rPr>
        <w:t>
      18.Әрекеттердің логикалық кезектілігінің мәтінді кестелі сипаты (үдерістері) әрбір ҚФБ әкімшілік әрекетті (үдерістерді) орындау мерзімін көрсете отырып,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46"/>
    <w:bookmarkStart w:name="z179" w:id="47"/>
    <w:p>
      <w:pPr>
        <w:spacing w:after="0"/>
        <w:ind w:left="0"/>
        <w:jc w:val="left"/>
      </w:pPr>
      <w:r>
        <w:rPr>
          <w:rFonts w:ascii="Times New Roman"/>
          <w:b/>
          <w:i w:val="false"/>
          <w:color w:val="000000"/>
        </w:rPr>
        <w:t xml:space="preserve"> 
5. Мемлекеттік қызмет көрсететін лауазымдық тұлғалар</w:t>
      </w:r>
    </w:p>
    <w:bookmarkEnd w:id="47"/>
    <w:bookmarkStart w:name="z180" w:id="48"/>
    <w:p>
      <w:pPr>
        <w:spacing w:after="0"/>
        <w:ind w:left="0"/>
        <w:jc w:val="both"/>
      </w:pPr>
      <w:r>
        <w:rPr>
          <w:rFonts w:ascii="Times New Roman"/>
          <w:b w:val="false"/>
          <w:i w:val="false"/>
          <w:color w:val="000000"/>
          <w:sz w:val="28"/>
        </w:rPr>
        <w:t>
      19. ТжКБ ұйымының басшысы мемлекеттік қызмет көрсету үшін жауапты тұлға болып табылады.</w:t>
      </w:r>
      <w:r>
        <w:br/>
      </w:r>
      <w:r>
        <w:rPr>
          <w:rFonts w:ascii="Times New Roman"/>
          <w:b w:val="false"/>
          <w:i w:val="false"/>
          <w:color w:val="000000"/>
          <w:sz w:val="28"/>
        </w:rPr>
        <w:t>
      ТжКБ ұйымының басшысы Қазақстан Республикасының заңнамалық актілеріне сәйкес белгіленген мерзімдерде мемлекеттік қызмет көрсетуді іске асыру үшін жауапты болып табылады.</w:t>
      </w:r>
    </w:p>
    <w:bookmarkEnd w:id="48"/>
    <w:bookmarkStart w:name="z181" w:id="49"/>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xml:space="preserve">
бағдарламалары бойынша кадрлар   </w:t>
      </w:r>
      <w:r>
        <w:br/>
      </w:r>
      <w:r>
        <w:rPr>
          <w:rFonts w:ascii="Times New Roman"/>
          <w:b w:val="false"/>
          <w:i w:val="false"/>
          <w:color w:val="000000"/>
          <w:sz w:val="28"/>
        </w:rPr>
        <w:t>
даярлауды жүзеге асыратын білім беру</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оқуға қабылдау» мемлекеттік  </w:t>
      </w:r>
      <w:r>
        <w:br/>
      </w:r>
      <w:r>
        <w:rPr>
          <w:rFonts w:ascii="Times New Roman"/>
          <w:b w:val="false"/>
          <w:i w:val="false"/>
          <w:color w:val="000000"/>
          <w:sz w:val="28"/>
        </w:rPr>
        <w:t xml:space="preserve">
қызмет регламентінің 1- қосымшасы  </w:t>
      </w:r>
      <w:r>
        <w:br/>
      </w:r>
      <w:r>
        <w:rPr>
          <w:rFonts w:ascii="Times New Roman"/>
          <w:b w:val="false"/>
          <w:i w:val="false"/>
          <w:color w:val="000000"/>
          <w:sz w:val="28"/>
        </w:rPr>
        <w:t>
 </w:t>
      </w:r>
    </w:p>
    <w:bookmarkEnd w:id="49"/>
    <w:bookmarkStart w:name="z182" w:id="50"/>
    <w:p>
      <w:pPr>
        <w:spacing w:after="0"/>
        <w:ind w:left="0"/>
        <w:jc w:val="left"/>
      </w:pPr>
      <w:r>
        <w:rPr>
          <w:rFonts w:ascii="Times New Roman"/>
          <w:b/>
          <w:i w:val="false"/>
          <w:color w:val="000000"/>
        </w:rPr>
        <w:t xml:space="preserve"> 
Мемлекеттік қызмет көрсететін уәкілетті органдардың тізімі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467"/>
        <w:gridCol w:w="3776"/>
        <w:gridCol w:w="1884"/>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білім басқармасы «Көкшетау қаласы, № 1 сервистік-техникалық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w:t>
            </w:r>
            <w:r>
              <w:br/>
            </w:r>
            <w:r>
              <w:rPr>
                <w:rFonts w:ascii="Times New Roman"/>
                <w:b w:val="false"/>
                <w:i w:val="false"/>
                <w:color w:val="000000"/>
                <w:sz w:val="20"/>
              </w:rPr>
              <w:t>
Ақмола облысы</w:t>
            </w:r>
            <w:r>
              <w:br/>
            </w:r>
            <w:r>
              <w:rPr>
                <w:rFonts w:ascii="Times New Roman"/>
                <w:b w:val="false"/>
                <w:i w:val="false"/>
                <w:color w:val="000000"/>
                <w:sz w:val="20"/>
              </w:rPr>
              <w:t>
Көкшетау қаласы</w:t>
            </w:r>
            <w:r>
              <w:br/>
            </w:r>
            <w:r>
              <w:rPr>
                <w:rFonts w:ascii="Times New Roman"/>
                <w:b w:val="false"/>
                <w:i w:val="false"/>
                <w:color w:val="000000"/>
                <w:sz w:val="20"/>
              </w:rPr>
              <w:t>
Жамбыл көшесі 144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8 716 2 31 75 98</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«Степногорск қаласы, № 2 индустриалды-техникалық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0215001</w:t>
            </w:r>
            <w:r>
              <w:br/>
            </w:r>
            <w:r>
              <w:rPr>
                <w:rFonts w:ascii="Times New Roman"/>
                <w:b w:val="false"/>
                <w:i w:val="false"/>
                <w:color w:val="000000"/>
                <w:sz w:val="20"/>
              </w:rPr>
              <w:t>
Ақмола облысы</w:t>
            </w:r>
            <w:r>
              <w:br/>
            </w:r>
            <w:r>
              <w:rPr>
                <w:rFonts w:ascii="Times New Roman"/>
                <w:b w:val="false"/>
                <w:i w:val="false"/>
                <w:color w:val="000000"/>
                <w:sz w:val="20"/>
              </w:rPr>
              <w:t>
Степногорск қаласы</w:t>
            </w:r>
            <w:r>
              <w:br/>
            </w:r>
            <w:r>
              <w:rPr>
                <w:rFonts w:ascii="Times New Roman"/>
                <w:b w:val="false"/>
                <w:i w:val="false"/>
                <w:color w:val="000000"/>
                <w:sz w:val="20"/>
              </w:rPr>
              <w:t>
4 ықшам аудан</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8 716 45 6 69 48</w:t>
            </w:r>
            <w:r>
              <w:br/>
            </w:r>
            <w:r>
              <w:rPr>
                <w:rFonts w:ascii="Times New Roman"/>
                <w:b w:val="false"/>
                <w:i w:val="false"/>
                <w:color w:val="000000"/>
                <w:sz w:val="20"/>
              </w:rPr>
              <w:t>
6 25 61</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білім басқармасы «Көкшетау қаласы, Красный Яр селосы № 3 агротехникалық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020010 Ақмола облысы</w:t>
            </w:r>
            <w:r>
              <w:br/>
            </w:r>
            <w:r>
              <w:rPr>
                <w:rFonts w:ascii="Times New Roman"/>
                <w:b w:val="false"/>
                <w:i w:val="false"/>
                <w:color w:val="000000"/>
                <w:sz w:val="20"/>
              </w:rPr>
              <w:t>
Красный Яр селосы, Ленин көшесі 68</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8 716 2 40 33 84</w:t>
            </w:r>
            <w:r>
              <w:br/>
            </w:r>
            <w:r>
              <w:rPr>
                <w:rFonts w:ascii="Times New Roman"/>
                <w:b w:val="false"/>
                <w:i w:val="false"/>
                <w:color w:val="000000"/>
                <w:sz w:val="20"/>
              </w:rPr>
              <w:t>
33 63 83</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білім басқармасы «Бурабай ауданы Щучинск қаласы, туризм және сервис индустриясы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021700 Ақмола облысы Щучинск қаласы Абылайхан көшесі 59</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8 716 36 4 21 80</w:t>
            </w:r>
            <w:r>
              <w:br/>
            </w:r>
            <w:r>
              <w:rPr>
                <w:rFonts w:ascii="Times New Roman"/>
                <w:b w:val="false"/>
                <w:i w:val="false"/>
                <w:color w:val="000000"/>
                <w:sz w:val="20"/>
              </w:rPr>
              <w:t>
4 42 53</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«Зеренді ауданы, Чаглинка селосы, № 2 сервистік-техникалық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021231</w:t>
            </w:r>
            <w:r>
              <w:br/>
            </w:r>
            <w:r>
              <w:rPr>
                <w:rFonts w:ascii="Times New Roman"/>
                <w:b w:val="false"/>
                <w:i w:val="false"/>
                <w:color w:val="000000"/>
                <w:sz w:val="20"/>
              </w:rPr>
              <w:t>
Ақмола облысы Зеренді ауданы,Чаглинка селосы</w:t>
            </w:r>
            <w:r>
              <w:br/>
            </w:r>
            <w:r>
              <w:rPr>
                <w:rFonts w:ascii="Times New Roman"/>
                <w:b w:val="false"/>
                <w:i w:val="false"/>
                <w:color w:val="000000"/>
                <w:sz w:val="20"/>
              </w:rPr>
              <w:t>
Школьный ықшам ауданы 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8 716 32 2 42 47</w:t>
            </w:r>
            <w:r>
              <w:br/>
            </w:r>
            <w:r>
              <w:rPr>
                <w:rFonts w:ascii="Times New Roman"/>
                <w:b w:val="false"/>
                <w:i w:val="false"/>
                <w:color w:val="000000"/>
                <w:sz w:val="20"/>
              </w:rPr>
              <w:t>
2 41 45</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«Есіл ауданы, Есіл қаласы № 7 агротехникалық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020900</w:t>
            </w:r>
            <w:r>
              <w:br/>
            </w:r>
            <w:r>
              <w:rPr>
                <w:rFonts w:ascii="Times New Roman"/>
                <w:b w:val="false"/>
                <w:i w:val="false"/>
                <w:color w:val="000000"/>
                <w:sz w:val="20"/>
              </w:rPr>
              <w:t>
Ақмола облысы Есіл ауданы, Есіл қаласы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8 716 47 2 12 42</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«Бурабай ауданы, Қатаркөл ауылы № 1 агротехникалық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021700 Ақмола облысы Бурабай ауданы,</w:t>
            </w:r>
            <w:r>
              <w:br/>
            </w:r>
            <w:r>
              <w:rPr>
                <w:rFonts w:ascii="Times New Roman"/>
                <w:b w:val="false"/>
                <w:i w:val="false"/>
                <w:color w:val="000000"/>
                <w:sz w:val="20"/>
              </w:rPr>
              <w:t>
Катаркөл селосы, Студенттер қалашығы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8 716 36 9 11 89</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«Атбасар ауданы, Атбасар қаласы № 1 индустриалды-техникалық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020400</w:t>
            </w:r>
            <w:r>
              <w:br/>
            </w:r>
            <w:r>
              <w:rPr>
                <w:rFonts w:ascii="Times New Roman"/>
                <w:b w:val="false"/>
                <w:i w:val="false"/>
                <w:color w:val="000000"/>
                <w:sz w:val="20"/>
              </w:rPr>
              <w:t>
Ақмола облысы, Атбасар қаласы</w:t>
            </w:r>
            <w:r>
              <w:br/>
            </w:r>
            <w:r>
              <w:rPr>
                <w:rFonts w:ascii="Times New Roman"/>
                <w:b w:val="false"/>
                <w:i w:val="false"/>
                <w:color w:val="000000"/>
                <w:sz w:val="20"/>
              </w:rPr>
              <w:t>
1 ықшам ауданы.</w:t>
            </w:r>
            <w:r>
              <w:br/>
            </w:r>
            <w:r>
              <w:rPr>
                <w:rFonts w:ascii="Times New Roman"/>
                <w:b w:val="false"/>
                <w:i w:val="false"/>
                <w:color w:val="000000"/>
                <w:sz w:val="20"/>
              </w:rPr>
              <w:t>
12/1 үй</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8 716 43 2 49 26</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«Ақкөл ауданы, Ақкөл қаласы № 10 агротехникалық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020100 Ақмола облысы</w:t>
            </w:r>
            <w:r>
              <w:br/>
            </w:r>
            <w:r>
              <w:rPr>
                <w:rFonts w:ascii="Times New Roman"/>
                <w:b w:val="false"/>
                <w:i w:val="false"/>
                <w:color w:val="000000"/>
                <w:sz w:val="20"/>
              </w:rPr>
              <w:t>
Ақкөл қаласы, Луганская көшесі 6</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8 716 38 2 19 64</w:t>
            </w:r>
          </w:p>
          <w:p>
            <w:pPr>
              <w:spacing w:after="20"/>
              <w:ind w:left="20"/>
              <w:jc w:val="both"/>
            </w:pPr>
            <w:r>
              <w:rPr>
                <w:rFonts w:ascii="Times New Roman"/>
                <w:b w:val="false"/>
                <w:i w:val="false"/>
                <w:color w:val="000000"/>
                <w:sz w:val="20"/>
              </w:rPr>
              <w:t>2 01 46</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«Көкшетау қаласы № 1 құрылыс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w:t>
            </w:r>
            <w:r>
              <w:br/>
            </w:r>
            <w:r>
              <w:rPr>
                <w:rFonts w:ascii="Times New Roman"/>
                <w:b w:val="false"/>
                <w:i w:val="false"/>
                <w:color w:val="000000"/>
                <w:sz w:val="20"/>
              </w:rPr>
              <w:t>
Ақмола облысы Көкшетау қаласы, Абылайхан даңғылы 1 а</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8 716 2 25 74 42</w:t>
            </w:r>
          </w:p>
          <w:p>
            <w:pPr>
              <w:spacing w:after="20"/>
              <w:ind w:left="20"/>
              <w:jc w:val="both"/>
            </w:pPr>
            <w:r>
              <w:rPr>
                <w:rFonts w:ascii="Times New Roman"/>
                <w:b w:val="false"/>
                <w:i w:val="false"/>
                <w:color w:val="000000"/>
                <w:sz w:val="20"/>
              </w:rPr>
              <w:t>25 74 59</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«Сандықтау ауданы Каменка селосының № 2 агротехникалық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021409</w:t>
            </w:r>
            <w:r>
              <w:br/>
            </w:r>
            <w:r>
              <w:rPr>
                <w:rFonts w:ascii="Times New Roman"/>
                <w:b w:val="false"/>
                <w:i w:val="false"/>
                <w:color w:val="000000"/>
                <w:sz w:val="20"/>
              </w:rPr>
              <w:t>
Ақмола облысы Сандықтау ауданы, Каменка селосы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8 716 40 9 62 67</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«Степногорск қаласы № 2 құрылыс-техникалық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021501</w:t>
            </w:r>
            <w:r>
              <w:br/>
            </w:r>
            <w:r>
              <w:rPr>
                <w:rFonts w:ascii="Times New Roman"/>
                <w:b w:val="false"/>
                <w:i w:val="false"/>
                <w:color w:val="000000"/>
                <w:sz w:val="20"/>
              </w:rPr>
              <w:t>
Ақмола облысы Степногорск қаласы,</w:t>
            </w:r>
            <w:r>
              <w:br/>
            </w:r>
            <w:r>
              <w:rPr>
                <w:rFonts w:ascii="Times New Roman"/>
                <w:b w:val="false"/>
                <w:i w:val="false"/>
                <w:color w:val="000000"/>
                <w:sz w:val="20"/>
              </w:rPr>
              <w:t>
1 ықшам ауданы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8 716 45 6 17 52</w:t>
            </w:r>
          </w:p>
          <w:p>
            <w:pPr>
              <w:spacing w:after="20"/>
              <w:ind w:left="20"/>
              <w:jc w:val="both"/>
            </w:pPr>
            <w:r>
              <w:rPr>
                <w:rFonts w:ascii="Times New Roman"/>
                <w:b w:val="false"/>
                <w:i w:val="false"/>
                <w:color w:val="000000"/>
                <w:sz w:val="20"/>
              </w:rPr>
              <w:t>6 33 71</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«Аршалы ауданы, Аршалы ауылы № 4 агротехникалық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020200</w:t>
            </w:r>
            <w:r>
              <w:br/>
            </w:r>
            <w:r>
              <w:rPr>
                <w:rFonts w:ascii="Times New Roman"/>
                <w:b w:val="false"/>
                <w:i w:val="false"/>
                <w:color w:val="000000"/>
                <w:sz w:val="20"/>
              </w:rPr>
              <w:t>
Ақмола облысы Аршалы кенті</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8 716 44 2 10 38</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«Шортанды ауданы, Бозайғыр ауылының № 5 агротехникалық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021606</w:t>
            </w:r>
            <w:r>
              <w:br/>
            </w:r>
            <w:r>
              <w:rPr>
                <w:rFonts w:ascii="Times New Roman"/>
                <w:b w:val="false"/>
                <w:i w:val="false"/>
                <w:color w:val="000000"/>
                <w:sz w:val="20"/>
              </w:rPr>
              <w:t>
Ақмола облысы, Шортанды ауданы, Бозайғыр ауылы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8 716 31 2 51 18</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«Астрахан ауданы, Астраханка ауылы № 6 агротехникалық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020300</w:t>
            </w:r>
            <w:r>
              <w:br/>
            </w:r>
            <w:r>
              <w:rPr>
                <w:rFonts w:ascii="Times New Roman"/>
                <w:b w:val="false"/>
                <w:i w:val="false"/>
                <w:color w:val="000000"/>
                <w:sz w:val="20"/>
              </w:rPr>
              <w:t>
Ақмола облысы Астрахан ауданы</w:t>
            </w:r>
            <w:r>
              <w:br/>
            </w:r>
            <w:r>
              <w:rPr>
                <w:rFonts w:ascii="Times New Roman"/>
                <w:b w:val="false"/>
                <w:i w:val="false"/>
                <w:color w:val="000000"/>
                <w:sz w:val="20"/>
              </w:rPr>
              <w:t>
Астраханка селосы, Абылай-хан көшесі1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8 716 41 2 24 91</w:t>
            </w:r>
          </w:p>
          <w:p>
            <w:pPr>
              <w:spacing w:after="20"/>
              <w:ind w:left="20"/>
              <w:jc w:val="both"/>
            </w:pPr>
            <w:r>
              <w:rPr>
                <w:rFonts w:ascii="Times New Roman"/>
                <w:b w:val="false"/>
                <w:i w:val="false"/>
                <w:color w:val="000000"/>
                <w:sz w:val="20"/>
              </w:rPr>
              <w:t>2 34 49</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«Атбасар ауданы, Атбасар қаласы №11 агротехникалық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020400</w:t>
            </w:r>
            <w:r>
              <w:br/>
            </w:r>
            <w:r>
              <w:rPr>
                <w:rFonts w:ascii="Times New Roman"/>
                <w:b w:val="false"/>
                <w:i w:val="false"/>
                <w:color w:val="000000"/>
                <w:sz w:val="20"/>
              </w:rPr>
              <w:t>
Ақмола облысы Атбасар ауданы, Атбасар қаласы, Рысқұлов көшесі84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8 716 43 4 26 92</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«Ерейментау ауданы, Ерейментау қаласы №8 агротехникалық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020800</w:t>
            </w:r>
            <w:r>
              <w:br/>
            </w:r>
            <w:r>
              <w:rPr>
                <w:rFonts w:ascii="Times New Roman"/>
                <w:b w:val="false"/>
                <w:i w:val="false"/>
                <w:color w:val="000000"/>
                <w:sz w:val="20"/>
              </w:rPr>
              <w:t>
Ақмола облысы Ерейментау қаласы,</w:t>
            </w:r>
            <w:r>
              <w:br/>
            </w:r>
            <w:r>
              <w:rPr>
                <w:rFonts w:ascii="Times New Roman"/>
                <w:b w:val="false"/>
                <w:i w:val="false"/>
                <w:color w:val="000000"/>
                <w:sz w:val="20"/>
              </w:rPr>
              <w:t>
Жеңіс көшесі 16</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8 716 33 2 10 35</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басқармасының «Целиноград ауданы, Новоишимка ауылы № 9 агротехникалық колледжі» КММ</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010023</w:t>
            </w:r>
            <w:r>
              <w:br/>
            </w:r>
            <w:r>
              <w:rPr>
                <w:rFonts w:ascii="Times New Roman"/>
                <w:b w:val="false"/>
                <w:i w:val="false"/>
                <w:color w:val="000000"/>
                <w:sz w:val="20"/>
              </w:rPr>
              <w:t>
Ақмола облысы Целиноград ауданы, Новоишимка ауылы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8 716 51 3 42 80</w:t>
            </w:r>
          </w:p>
          <w:p>
            <w:pPr>
              <w:spacing w:after="20"/>
              <w:ind w:left="20"/>
              <w:jc w:val="both"/>
            </w:pPr>
            <w:r>
              <w:rPr>
                <w:rFonts w:ascii="Times New Roman"/>
                <w:b w:val="false"/>
                <w:i w:val="false"/>
                <w:color w:val="000000"/>
                <w:sz w:val="20"/>
              </w:rPr>
              <w:t>3 42 83</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әкімдігі жанындағы «Көкшетау қаласы, жоғары техникалық мектебі» МКҚК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w:t>
            </w:r>
            <w:r>
              <w:br/>
            </w:r>
            <w:r>
              <w:rPr>
                <w:rFonts w:ascii="Times New Roman"/>
                <w:b w:val="false"/>
                <w:i w:val="false"/>
                <w:color w:val="000000"/>
                <w:sz w:val="20"/>
              </w:rPr>
              <w:t>
Ақмола облысы Көкшетау қаласы, Шевченко көшесі 127</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8 716 2 32 89 30</w:t>
            </w:r>
          </w:p>
          <w:p>
            <w:pPr>
              <w:spacing w:after="20"/>
              <w:ind w:left="20"/>
              <w:jc w:val="both"/>
            </w:pPr>
            <w:r>
              <w:rPr>
                <w:rFonts w:ascii="Times New Roman"/>
                <w:b w:val="false"/>
                <w:i w:val="false"/>
                <w:color w:val="000000"/>
                <w:sz w:val="20"/>
              </w:rPr>
              <w:t>32 89 28</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«Көкшетау қаласы, Ж.Мусин атындағы педагогикалық колледжі» МКҚК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020008</w:t>
            </w:r>
            <w:r>
              <w:br/>
            </w:r>
            <w:r>
              <w:rPr>
                <w:rFonts w:ascii="Times New Roman"/>
                <w:b w:val="false"/>
                <w:i w:val="false"/>
                <w:color w:val="000000"/>
                <w:sz w:val="20"/>
              </w:rPr>
              <w:t>
Ақмола облысы Көкшетау қаласы,</w:t>
            </w:r>
            <w:r>
              <w:br/>
            </w:r>
            <w:r>
              <w:rPr>
                <w:rFonts w:ascii="Times New Roman"/>
                <w:b w:val="false"/>
                <w:i w:val="false"/>
                <w:color w:val="000000"/>
                <w:sz w:val="20"/>
              </w:rPr>
              <w:t>
Боровской ықшам ауданы 76</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8 716 2 32 92 42</w:t>
            </w:r>
          </w:p>
          <w:p>
            <w:pPr>
              <w:spacing w:after="20"/>
              <w:ind w:left="20"/>
              <w:jc w:val="both"/>
            </w:pPr>
            <w:r>
              <w:rPr>
                <w:rFonts w:ascii="Times New Roman"/>
                <w:b w:val="false"/>
                <w:i w:val="false"/>
                <w:color w:val="000000"/>
                <w:sz w:val="20"/>
              </w:rPr>
              <w:t>72 13 44</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«Көкшетау қаласы, Ақан сері атындағы мәдениет колледжі» МКҚК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w:t>
            </w:r>
            <w:r>
              <w:br/>
            </w:r>
            <w:r>
              <w:rPr>
                <w:rFonts w:ascii="Times New Roman"/>
                <w:b w:val="false"/>
                <w:i w:val="false"/>
                <w:color w:val="000000"/>
                <w:sz w:val="20"/>
              </w:rPr>
              <w:t>
Ақмола облысы Көкшетау қаласы</w:t>
            </w:r>
            <w:r>
              <w:br/>
            </w:r>
            <w:r>
              <w:rPr>
                <w:rFonts w:ascii="Times New Roman"/>
                <w:b w:val="false"/>
                <w:i w:val="false"/>
                <w:color w:val="000000"/>
                <w:sz w:val="20"/>
              </w:rPr>
              <w:t>
Жамбыл көшесі 140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8 716 2 32 91 86</w:t>
            </w:r>
          </w:p>
          <w:p>
            <w:pPr>
              <w:spacing w:after="20"/>
              <w:ind w:left="20"/>
              <w:jc w:val="both"/>
            </w:pPr>
            <w:r>
              <w:rPr>
                <w:rFonts w:ascii="Times New Roman"/>
                <w:b w:val="false"/>
                <w:i w:val="false"/>
                <w:color w:val="000000"/>
                <w:sz w:val="20"/>
              </w:rPr>
              <w:t>32 93 05</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«Көкшетау қаласы, Біржан сал атындағы музыкалық колледжі» МКҚК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020008</w:t>
            </w:r>
            <w:r>
              <w:br/>
            </w:r>
            <w:r>
              <w:rPr>
                <w:rFonts w:ascii="Times New Roman"/>
                <w:b w:val="false"/>
                <w:i w:val="false"/>
                <w:color w:val="000000"/>
                <w:sz w:val="20"/>
              </w:rPr>
              <w:t>
Ақмола облысы Көкшетау қаласы,Әуезов көшесі 192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8 716 2 25 25 97</w:t>
            </w:r>
          </w:p>
          <w:p>
            <w:pPr>
              <w:spacing w:after="20"/>
              <w:ind w:left="20"/>
              <w:jc w:val="both"/>
            </w:pPr>
            <w:r>
              <w:rPr>
                <w:rFonts w:ascii="Times New Roman"/>
                <w:b w:val="false"/>
                <w:i w:val="false"/>
                <w:color w:val="000000"/>
                <w:sz w:val="20"/>
              </w:rPr>
              <w:t>25 60 74</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әкімдігі жанындағы «Щучинск қаласы, жоғары техникалық мектебі» МКҚК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021700</w:t>
            </w:r>
            <w:r>
              <w:br/>
            </w:r>
            <w:r>
              <w:rPr>
                <w:rFonts w:ascii="Times New Roman"/>
                <w:b w:val="false"/>
                <w:i w:val="false"/>
                <w:color w:val="000000"/>
                <w:sz w:val="20"/>
              </w:rPr>
              <w:t>
Ақмола облысы, Щучинск қаласы, Абылай-хан көшесі 50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8 716 36 4 50 60</w:t>
            </w:r>
          </w:p>
          <w:p>
            <w:pPr>
              <w:spacing w:after="20"/>
              <w:ind w:left="20"/>
              <w:jc w:val="both"/>
            </w:pPr>
            <w:r>
              <w:rPr>
                <w:rFonts w:ascii="Times New Roman"/>
                <w:b w:val="false"/>
                <w:i w:val="false"/>
                <w:color w:val="000000"/>
                <w:sz w:val="20"/>
              </w:rPr>
              <w:t>4 20 70</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w:t>
            </w:r>
            <w:r>
              <w:br/>
            </w:r>
            <w:r>
              <w:rPr>
                <w:rFonts w:ascii="Times New Roman"/>
                <w:b w:val="false"/>
                <w:i w:val="false"/>
                <w:color w:val="000000"/>
                <w:sz w:val="20"/>
              </w:rPr>
              <w:t>
«Щучинск қаласы, экология және орман шаруашылығы колледжі» МКҚК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021700</w:t>
            </w:r>
            <w:r>
              <w:br/>
            </w:r>
            <w:r>
              <w:rPr>
                <w:rFonts w:ascii="Times New Roman"/>
                <w:b w:val="false"/>
                <w:i w:val="false"/>
                <w:color w:val="000000"/>
                <w:sz w:val="20"/>
              </w:rPr>
              <w:t>
Ақмола облысы Щучинск қаласы микрорайон Бармашино, БСХТ</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8 716 36 4 15 05</w:t>
            </w:r>
          </w:p>
          <w:p>
            <w:pPr>
              <w:spacing w:after="20"/>
              <w:ind w:left="20"/>
              <w:jc w:val="both"/>
            </w:pPr>
            <w:r>
              <w:rPr>
                <w:rFonts w:ascii="Times New Roman"/>
                <w:b w:val="false"/>
                <w:i w:val="false"/>
                <w:color w:val="000000"/>
                <w:sz w:val="20"/>
              </w:rPr>
              <w:t>4 11 15</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«Бурабай ауданы, Қатаркөл ауылы ауыл шаруашылығы колледжі» МКҚК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021706</w:t>
            </w:r>
            <w:r>
              <w:br/>
            </w:r>
            <w:r>
              <w:rPr>
                <w:rFonts w:ascii="Times New Roman"/>
                <w:b w:val="false"/>
                <w:i w:val="false"/>
                <w:color w:val="000000"/>
                <w:sz w:val="20"/>
              </w:rPr>
              <w:t>
Ақмола облысы Бурабай ауданы</w:t>
            </w:r>
            <w:r>
              <w:br/>
            </w:r>
            <w:r>
              <w:rPr>
                <w:rFonts w:ascii="Times New Roman"/>
                <w:b w:val="false"/>
                <w:i w:val="false"/>
                <w:color w:val="000000"/>
                <w:sz w:val="20"/>
              </w:rPr>
              <w:t>
Қатаркөл ауылы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8 716 36 9 12 49</w:t>
            </w:r>
          </w:p>
          <w:p>
            <w:pPr>
              <w:spacing w:after="20"/>
              <w:ind w:left="20"/>
              <w:jc w:val="both"/>
            </w:pPr>
            <w:r>
              <w:rPr>
                <w:rFonts w:ascii="Times New Roman"/>
                <w:b w:val="false"/>
                <w:i w:val="false"/>
                <w:color w:val="000000"/>
                <w:sz w:val="20"/>
              </w:rPr>
              <w:t>9 12 47</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«Щучинск қаласы, педагогикалық колледжі» МКҚК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021700</w:t>
            </w:r>
            <w:r>
              <w:br/>
            </w:r>
            <w:r>
              <w:rPr>
                <w:rFonts w:ascii="Times New Roman"/>
                <w:b w:val="false"/>
                <w:i w:val="false"/>
                <w:color w:val="000000"/>
                <w:sz w:val="20"/>
              </w:rPr>
              <w:t>
Ақмола облысы</w:t>
            </w:r>
            <w:r>
              <w:br/>
            </w:r>
            <w:r>
              <w:rPr>
                <w:rFonts w:ascii="Times New Roman"/>
                <w:b w:val="false"/>
                <w:i w:val="false"/>
                <w:color w:val="000000"/>
                <w:sz w:val="20"/>
              </w:rPr>
              <w:t>
Бурабай ауданы</w:t>
            </w:r>
            <w:r>
              <w:br/>
            </w:r>
            <w:r>
              <w:rPr>
                <w:rFonts w:ascii="Times New Roman"/>
                <w:b w:val="false"/>
                <w:i w:val="false"/>
                <w:color w:val="000000"/>
                <w:sz w:val="20"/>
              </w:rPr>
              <w:t>
Едомское көшесі23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8 716 36 4 33 69</w:t>
            </w:r>
          </w:p>
          <w:p>
            <w:pPr>
              <w:spacing w:after="20"/>
              <w:ind w:left="20"/>
              <w:jc w:val="both"/>
            </w:pPr>
            <w:r>
              <w:rPr>
                <w:rFonts w:ascii="Times New Roman"/>
                <w:b w:val="false"/>
                <w:i w:val="false"/>
                <w:color w:val="000000"/>
                <w:sz w:val="20"/>
              </w:rPr>
              <w:t>4 26 75</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«Зеренді ауданы, Чаглинка ауылы, агробизнес колледжі» МКҚК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021231</w:t>
            </w:r>
            <w:r>
              <w:br/>
            </w:r>
            <w:r>
              <w:rPr>
                <w:rFonts w:ascii="Times New Roman"/>
                <w:b w:val="false"/>
                <w:i w:val="false"/>
                <w:color w:val="000000"/>
                <w:sz w:val="20"/>
              </w:rPr>
              <w:t>
Ақмола облысы Зеренді ауданы, Чаглинка ауылы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8 716 32 2 41 47</w:t>
            </w:r>
          </w:p>
          <w:p>
            <w:pPr>
              <w:spacing w:after="20"/>
              <w:ind w:left="20"/>
              <w:jc w:val="both"/>
            </w:pPr>
            <w:r>
              <w:rPr>
                <w:rFonts w:ascii="Times New Roman"/>
                <w:b w:val="false"/>
                <w:i w:val="false"/>
                <w:color w:val="000000"/>
                <w:sz w:val="20"/>
              </w:rPr>
              <w:t>2 42 58</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білім басқармасы жанындағы «Степногорск қаласы, тау-кен-техникалық колледжі» МКҚК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021500</w:t>
            </w:r>
            <w:r>
              <w:br/>
            </w:r>
            <w:r>
              <w:rPr>
                <w:rFonts w:ascii="Times New Roman"/>
                <w:b w:val="false"/>
                <w:i w:val="false"/>
                <w:color w:val="000000"/>
                <w:sz w:val="20"/>
              </w:rPr>
              <w:t>
Ақмола облысы Степногорск қаласы</w:t>
            </w:r>
            <w:r>
              <w:br/>
            </w:r>
            <w:r>
              <w:rPr>
                <w:rFonts w:ascii="Times New Roman"/>
                <w:b w:val="false"/>
                <w:i w:val="false"/>
                <w:color w:val="000000"/>
                <w:sz w:val="20"/>
              </w:rPr>
              <w:t>
4 ықшам ауданы 47, а/ж 212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8 716 45 6 25 60</w:t>
            </w:r>
          </w:p>
          <w:p>
            <w:pPr>
              <w:spacing w:after="20"/>
              <w:ind w:left="20"/>
              <w:jc w:val="both"/>
            </w:pPr>
            <w:r>
              <w:rPr>
                <w:rFonts w:ascii="Times New Roman"/>
                <w:b w:val="false"/>
                <w:i w:val="false"/>
                <w:color w:val="000000"/>
                <w:sz w:val="20"/>
              </w:rPr>
              <w:t>6 13 43</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 жанындағы «Көкшетау медициналық колледжі» МКҚК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w:t>
            </w:r>
            <w:r>
              <w:br/>
            </w:r>
            <w:r>
              <w:rPr>
                <w:rFonts w:ascii="Times New Roman"/>
                <w:b w:val="false"/>
                <w:i w:val="false"/>
                <w:color w:val="000000"/>
                <w:sz w:val="20"/>
              </w:rPr>
              <w:t>
Ақмола облысы</w:t>
            </w:r>
            <w:r>
              <w:br/>
            </w:r>
            <w:r>
              <w:rPr>
                <w:rFonts w:ascii="Times New Roman"/>
                <w:b w:val="false"/>
                <w:i w:val="false"/>
                <w:color w:val="000000"/>
                <w:sz w:val="20"/>
              </w:rPr>
              <w:t>
Көкшетау қаласы, Глинин көшесі 54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8 716 2 31 56 21</w:t>
            </w:r>
          </w:p>
          <w:p>
            <w:pPr>
              <w:spacing w:after="20"/>
              <w:ind w:left="20"/>
              <w:jc w:val="both"/>
            </w:pPr>
            <w:r>
              <w:rPr>
                <w:rFonts w:ascii="Times New Roman"/>
                <w:b w:val="false"/>
                <w:i w:val="false"/>
                <w:color w:val="000000"/>
                <w:sz w:val="20"/>
              </w:rPr>
              <w:t>31 56 20</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«Арна» колледжі мекемесі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w:t>
            </w:r>
            <w:r>
              <w:br/>
            </w:r>
            <w:r>
              <w:rPr>
                <w:rFonts w:ascii="Times New Roman"/>
                <w:b w:val="false"/>
                <w:i w:val="false"/>
                <w:color w:val="000000"/>
                <w:sz w:val="20"/>
              </w:rPr>
              <w:t>
Ақмола облысы</w:t>
            </w:r>
            <w:r>
              <w:br/>
            </w:r>
            <w:r>
              <w:rPr>
                <w:rFonts w:ascii="Times New Roman"/>
                <w:b w:val="false"/>
                <w:i w:val="false"/>
                <w:color w:val="000000"/>
                <w:sz w:val="20"/>
              </w:rPr>
              <w:t>
Көкшетау қаласы Абай көшесі 139</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8 716 2 32 31 51</w:t>
            </w:r>
          </w:p>
          <w:p>
            <w:pPr>
              <w:spacing w:after="20"/>
              <w:ind w:left="20"/>
              <w:jc w:val="both"/>
            </w:pPr>
            <w:r>
              <w:rPr>
                <w:rFonts w:ascii="Times New Roman"/>
                <w:b w:val="false"/>
                <w:i w:val="false"/>
                <w:color w:val="000000"/>
                <w:sz w:val="20"/>
              </w:rPr>
              <w:t>32 31 34</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Ш.Уәлиханов атындағы КМУ жанындағы көпсалалы колледжі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020000 Ақмола облысыт Көкшетау қаласы Темірбеков көшесі 30</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18.00-ге дейін, 13.00-ден 14.00-ге дейін үзіліс, сенбі, жексенбі және мереке күндерін қоспағанда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8 716 2 31 56 52</w:t>
            </w:r>
          </w:p>
          <w:p>
            <w:pPr>
              <w:spacing w:after="20"/>
              <w:ind w:left="20"/>
              <w:jc w:val="both"/>
            </w:pPr>
            <w:r>
              <w:rPr>
                <w:rFonts w:ascii="Times New Roman"/>
                <w:b w:val="false"/>
                <w:i w:val="false"/>
                <w:color w:val="000000"/>
                <w:sz w:val="20"/>
              </w:rPr>
              <w:t>26 55 50</w:t>
            </w:r>
          </w:p>
        </w:tc>
      </w:tr>
    </w:tbl>
    <w:p>
      <w:pPr>
        <w:spacing w:after="0"/>
        <w:ind w:left="0"/>
        <w:jc w:val="both"/>
      </w:pPr>
      <w:r>
        <w:rPr>
          <w:rFonts w:ascii="Times New Roman"/>
          <w:b w:val="false"/>
          <w:i w:val="false"/>
          <w:color w:val="000000"/>
          <w:sz w:val="28"/>
        </w:rPr>
        <w:t>Қысқартылған сөздердің мағынасы:</w:t>
      </w:r>
      <w:r>
        <w:br/>
      </w:r>
      <w:r>
        <w:rPr>
          <w:rFonts w:ascii="Times New Roman"/>
          <w:b w:val="false"/>
          <w:i w:val="false"/>
          <w:color w:val="000000"/>
          <w:sz w:val="28"/>
        </w:rPr>
        <w:t>
КММ – коммуналдық мемлекеттік мекемесі.</w:t>
      </w:r>
      <w:r>
        <w:br/>
      </w:r>
      <w:r>
        <w:rPr>
          <w:rFonts w:ascii="Times New Roman"/>
          <w:b w:val="false"/>
          <w:i w:val="false"/>
          <w:color w:val="000000"/>
          <w:sz w:val="28"/>
        </w:rPr>
        <w:t>
МКҚК – мемлекеттік коммуналдық қазынашылық кәсіпорны</w:t>
      </w:r>
      <w:r>
        <w:br/>
      </w:r>
      <w:r>
        <w:rPr>
          <w:rFonts w:ascii="Times New Roman"/>
          <w:b w:val="false"/>
          <w:i w:val="false"/>
          <w:color w:val="000000"/>
          <w:sz w:val="28"/>
        </w:rPr>
        <w:t>
 </w:t>
      </w:r>
    </w:p>
    <w:bookmarkStart w:name="z183" w:id="51"/>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xml:space="preserve">
бағдарламалары бойынша кадрлар   </w:t>
      </w:r>
      <w:r>
        <w:br/>
      </w:r>
      <w:r>
        <w:rPr>
          <w:rFonts w:ascii="Times New Roman"/>
          <w:b w:val="false"/>
          <w:i w:val="false"/>
          <w:color w:val="000000"/>
          <w:sz w:val="28"/>
        </w:rPr>
        <w:t>
даярлауды жүзеге асыратын білім беру</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оқуға қабылдау» мемлекеттік  </w:t>
      </w:r>
      <w:r>
        <w:br/>
      </w:r>
      <w:r>
        <w:rPr>
          <w:rFonts w:ascii="Times New Roman"/>
          <w:b w:val="false"/>
          <w:i w:val="false"/>
          <w:color w:val="000000"/>
          <w:sz w:val="28"/>
        </w:rPr>
        <w:t xml:space="preserve">
қызмет регламентінің 2- қосымшасы  </w:t>
      </w:r>
      <w:r>
        <w:br/>
      </w:r>
      <w:r>
        <w:rPr>
          <w:rFonts w:ascii="Times New Roman"/>
          <w:b w:val="false"/>
          <w:i w:val="false"/>
          <w:color w:val="000000"/>
          <w:sz w:val="28"/>
        </w:rPr>
        <w:t>
 </w:t>
      </w:r>
    </w:p>
    <w:bookmarkEnd w:id="51"/>
    <w:bookmarkStart w:name="z184" w:id="52"/>
    <w:p>
      <w:pPr>
        <w:spacing w:after="0"/>
        <w:ind w:left="0"/>
        <w:jc w:val="left"/>
      </w:pPr>
      <w:r>
        <w:rPr>
          <w:rFonts w:ascii="Times New Roman"/>
          <w:b/>
          <w:i w:val="false"/>
          <w:color w:val="000000"/>
        </w:rPr>
        <w:t xml:space="preserve"> 
Техникалық және кәсіптік білім беру бағдарламалары бойынша кадрлар даярлауды жүзеге асыратын білім беру ұйымдарына оқуға түсуге жазылатын өтініш формасы</w:t>
      </w:r>
    </w:p>
    <w:bookmarkEnd w:id="52"/>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Азамат (ша) 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Туған күні _______________________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ұлты ________________________________</w:t>
      </w:r>
    </w:p>
    <w:p>
      <w:pPr>
        <w:spacing w:after="0"/>
        <w:ind w:left="0"/>
        <w:jc w:val="both"/>
      </w:pPr>
      <w:r>
        <w:rPr>
          <w:rFonts w:ascii="Times New Roman"/>
          <w:b w:val="false"/>
          <w:i w:val="false"/>
          <w:color w:val="000000"/>
          <w:sz w:val="28"/>
        </w:rPr>
        <w:t>Тұрғылықты мекен-жайы ______________________________________________</w:t>
      </w:r>
      <w:r>
        <w:br/>
      </w:r>
      <w:r>
        <w:rPr>
          <w:rFonts w:ascii="Times New Roman"/>
          <w:b w:val="false"/>
          <w:i w:val="false"/>
          <w:color w:val="000000"/>
          <w:sz w:val="28"/>
        </w:rPr>
        <w:t>
                              (тұрақты тіркелген мекен-жайы)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Бітірген оқу орны___________________________________________________</w:t>
      </w:r>
      <w:r>
        <w:br/>
      </w:r>
      <w:r>
        <w:rPr>
          <w:rFonts w:ascii="Times New Roman"/>
          <w:b w:val="false"/>
          <w:i w:val="false"/>
          <w:color w:val="000000"/>
          <w:sz w:val="28"/>
        </w:rPr>
        <w:t>
                          (бітірген жылы, оқу орнының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Ұлттық бірыңғай тестілеудің қорытындысы_____серия____сертификат</w:t>
      </w:r>
      <w:r>
        <w:br/>
      </w:r>
      <w:r>
        <w:rPr>
          <w:rFonts w:ascii="Times New Roman"/>
          <w:b w:val="false"/>
          <w:i w:val="false"/>
          <w:color w:val="000000"/>
          <w:sz w:val="28"/>
        </w:rPr>
        <w:t>
№_____ (көрсеткенде)</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Мені колледждің ___________________________________________ мамандығы</w:t>
      </w:r>
      <w:r>
        <w:br/>
      </w:r>
      <w:r>
        <w:rPr>
          <w:rFonts w:ascii="Times New Roman"/>
          <w:b w:val="false"/>
          <w:i w:val="false"/>
          <w:color w:val="000000"/>
          <w:sz w:val="28"/>
        </w:rPr>
        <w:t>
_____________________________________________ мамандандыруы бойынша</w:t>
      </w:r>
      <w:r>
        <w:br/>
      </w:r>
      <w:r>
        <w:rPr>
          <w:rFonts w:ascii="Times New Roman"/>
          <w:b w:val="false"/>
          <w:i w:val="false"/>
          <w:color w:val="000000"/>
          <w:sz w:val="28"/>
        </w:rPr>
        <w:t>
күндізгі, кешкі, сырттай (астын сызыңыз) оқу нысанына оқуға түсу үшін</w:t>
      </w:r>
      <w:r>
        <w:br/>
      </w:r>
      <w:r>
        <w:rPr>
          <w:rFonts w:ascii="Times New Roman"/>
          <w:b w:val="false"/>
          <w:i w:val="false"/>
          <w:color w:val="000000"/>
          <w:sz w:val="28"/>
        </w:rPr>
        <w:t>
түсу емтихандарына жіберуіңізді сұраймын.</w:t>
      </w:r>
      <w:r>
        <w:br/>
      </w:r>
      <w:r>
        <w:rPr>
          <w:rFonts w:ascii="Times New Roman"/>
          <w:b w:val="false"/>
          <w:i w:val="false"/>
          <w:color w:val="000000"/>
          <w:sz w:val="28"/>
        </w:rPr>
        <w:t>
Қабылдау ережелеріне сәйкес түсу емтихандарына қатыспай (конкурстан тыс) _________________________________ ретінде оқуға</w:t>
      </w:r>
      <w:r>
        <w:br/>
      </w:r>
      <w:r>
        <w:rPr>
          <w:rFonts w:ascii="Times New Roman"/>
          <w:b w:val="false"/>
          <w:i w:val="false"/>
          <w:color w:val="000000"/>
          <w:sz w:val="28"/>
        </w:rPr>
        <w:t>
             (негізі көрсетіледі)</w:t>
      </w:r>
      <w:r>
        <w:br/>
      </w:r>
      <w:r>
        <w:rPr>
          <w:rFonts w:ascii="Times New Roman"/>
          <w:b w:val="false"/>
          <w:i w:val="false"/>
          <w:color w:val="000000"/>
          <w:sz w:val="28"/>
        </w:rPr>
        <w:t>
қабылдануға құқығым бар.</w:t>
      </w:r>
    </w:p>
    <w:p>
      <w:pPr>
        <w:spacing w:after="0"/>
        <w:ind w:left="0"/>
        <w:jc w:val="both"/>
      </w:pPr>
      <w:r>
        <w:rPr>
          <w:rFonts w:ascii="Times New Roman"/>
          <w:b w:val="false"/>
          <w:i w:val="false"/>
          <w:color w:val="000000"/>
          <w:sz w:val="28"/>
        </w:rPr>
        <w:t>Мектепте (кәсіптік лицейде) _________________________ шетел тілін оқыдым.</w:t>
      </w:r>
      <w:r>
        <w:br/>
      </w:r>
      <w:r>
        <w:rPr>
          <w:rFonts w:ascii="Times New Roman"/>
          <w:b w:val="false"/>
          <w:i w:val="false"/>
          <w:color w:val="000000"/>
          <w:sz w:val="28"/>
        </w:rPr>
        <w:t>
Жұмыс орны, лауазымы (мамандығы) және колледжге түскен уақыттағы жалпы еңбек өтілі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Жатақхана керек, керек емес (астын сызыңыз)</w:t>
      </w:r>
      <w:r>
        <w:br/>
      </w:r>
      <w:r>
        <w:rPr>
          <w:rFonts w:ascii="Times New Roman"/>
          <w:b w:val="false"/>
          <w:i w:val="false"/>
          <w:color w:val="000000"/>
          <w:sz w:val="28"/>
        </w:rPr>
        <w:t>
Өзім туралы қосымша мәліметтер: _____________________________________</w:t>
      </w:r>
      <w:r>
        <w:br/>
      </w:r>
      <w:r>
        <w:rPr>
          <w:rFonts w:ascii="Times New Roman"/>
          <w:b w:val="false"/>
          <w:i w:val="false"/>
          <w:color w:val="000000"/>
          <w:sz w:val="28"/>
        </w:rPr>
        <w:t>
Әкем______________________________________________________________</w:t>
      </w:r>
      <w:r>
        <w:br/>
      </w:r>
      <w:r>
        <w:rPr>
          <w:rFonts w:ascii="Times New Roman"/>
          <w:b w:val="false"/>
          <w:i w:val="false"/>
          <w:color w:val="000000"/>
          <w:sz w:val="28"/>
        </w:rPr>
        <w:t>
Анам______________________________________________________________</w:t>
      </w:r>
    </w:p>
    <w:p>
      <w:pPr>
        <w:spacing w:after="0"/>
        <w:ind w:left="0"/>
        <w:jc w:val="both"/>
      </w:pPr>
      <w:r>
        <w:rPr>
          <w:rFonts w:ascii="Times New Roman"/>
          <w:b w:val="false"/>
          <w:i w:val="false"/>
          <w:color w:val="000000"/>
          <w:sz w:val="28"/>
        </w:rPr>
        <w:t>«____» ______________20__ ж. Қолы______________________</w:t>
      </w:r>
    </w:p>
    <w:bookmarkStart w:name="z185" w:id="53"/>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xml:space="preserve">
бағдарламалары бойынша кадрлар   </w:t>
      </w:r>
      <w:r>
        <w:br/>
      </w:r>
      <w:r>
        <w:rPr>
          <w:rFonts w:ascii="Times New Roman"/>
          <w:b w:val="false"/>
          <w:i w:val="false"/>
          <w:color w:val="000000"/>
          <w:sz w:val="28"/>
        </w:rPr>
        <w:t>
даярлауды жүзеге асыратын білім беру</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оқуға қабылдау» мемлекеттік  </w:t>
      </w:r>
      <w:r>
        <w:br/>
      </w:r>
      <w:r>
        <w:rPr>
          <w:rFonts w:ascii="Times New Roman"/>
          <w:b w:val="false"/>
          <w:i w:val="false"/>
          <w:color w:val="000000"/>
          <w:sz w:val="28"/>
        </w:rPr>
        <w:t xml:space="preserve">
қызмет регламентінің 3- қосымшасы  </w:t>
      </w:r>
    </w:p>
    <w:bookmarkEnd w:id="53"/>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(құрылтайшының атауы)</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(оқу орнының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Құжаттарды қабылдау туралы</w:t>
      </w:r>
      <w:r>
        <w:br/>
      </w:r>
      <w:r>
        <w:rPr>
          <w:rFonts w:ascii="Times New Roman"/>
          <w:b w:val="false"/>
          <w:i w:val="false"/>
          <w:color w:val="000000"/>
          <w:sz w:val="28"/>
        </w:rPr>
        <w:t>
№ ______ қолхат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Азамат(-ша) __________________________________________________________________</w:t>
      </w:r>
      <w:r>
        <w:br/>
      </w:r>
      <w:r>
        <w:rPr>
          <w:rFonts w:ascii="Times New Roman"/>
          <w:b w:val="false"/>
          <w:i w:val="false"/>
          <w:color w:val="000000"/>
          <w:sz w:val="28"/>
        </w:rPr>
        <w:t>
                    (толық аты, тегі, әкесінің аты)</w:t>
      </w:r>
    </w:p>
    <w:p>
      <w:pPr>
        <w:spacing w:after="0"/>
        <w:ind w:left="0"/>
        <w:jc w:val="both"/>
      </w:pPr>
      <w:r>
        <w:rPr>
          <w:rFonts w:ascii="Times New Roman"/>
          <w:b w:val="false"/>
          <w:i w:val="false"/>
          <w:color w:val="000000"/>
          <w:sz w:val="28"/>
        </w:rPr>
        <w:t>      Келесі құжаттар алынды:</w:t>
      </w:r>
      <w:r>
        <w:br/>
      </w:r>
      <w:r>
        <w:rPr>
          <w:rFonts w:ascii="Times New Roman"/>
          <w:b w:val="false"/>
          <w:i w:val="false"/>
          <w:color w:val="000000"/>
          <w:sz w:val="28"/>
        </w:rPr>
        <w:t>
      1. Өтініш______________________________________________________</w:t>
      </w:r>
      <w:r>
        <w:br/>
      </w:r>
      <w:r>
        <w:rPr>
          <w:rFonts w:ascii="Times New Roman"/>
          <w:b w:val="false"/>
          <w:i w:val="false"/>
          <w:color w:val="000000"/>
          <w:sz w:val="28"/>
        </w:rPr>
        <w:t>
      2. Жеке тұлғасын куәландыратын құжат ________________________________________________________________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(білім туралы құжат атауы)</w:t>
      </w:r>
      <w:r>
        <w:br/>
      </w:r>
      <w:r>
        <w:rPr>
          <w:rFonts w:ascii="Times New Roman"/>
          <w:b w:val="false"/>
          <w:i w:val="false"/>
          <w:color w:val="000000"/>
          <w:sz w:val="28"/>
        </w:rPr>
        <w:t>
      № _____ 20 ___ж. «____» ___________ берілген.</w:t>
      </w:r>
      <w:r>
        <w:br/>
      </w:r>
      <w:r>
        <w:rPr>
          <w:rFonts w:ascii="Times New Roman"/>
          <w:b w:val="false"/>
          <w:i w:val="false"/>
          <w:color w:val="000000"/>
          <w:sz w:val="28"/>
        </w:rPr>
        <w:t>
      4.Үш фотосурет ____________________________________________</w:t>
      </w:r>
      <w:r>
        <w:br/>
      </w:r>
      <w:r>
        <w:rPr>
          <w:rFonts w:ascii="Times New Roman"/>
          <w:b w:val="false"/>
          <w:i w:val="false"/>
          <w:color w:val="000000"/>
          <w:sz w:val="28"/>
        </w:rPr>
        <w:t>
      5.Денсаулық жағдайы туралы анықтама</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Қабылдау бойынша жауапты хатшы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«____» ___________20___ж.</w:t>
      </w:r>
      <w:r>
        <w:br/>
      </w:r>
      <w:r>
        <w:rPr>
          <w:rFonts w:ascii="Times New Roman"/>
          <w:b w:val="false"/>
          <w:i w:val="false"/>
          <w:color w:val="000000"/>
          <w:sz w:val="28"/>
        </w:rPr>
        <w:t>
 </w:t>
      </w:r>
    </w:p>
    <w:bookmarkStart w:name="z186" w:id="54"/>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xml:space="preserve">
бағдарламалары бойынша кадрлар   </w:t>
      </w:r>
      <w:r>
        <w:br/>
      </w:r>
      <w:r>
        <w:rPr>
          <w:rFonts w:ascii="Times New Roman"/>
          <w:b w:val="false"/>
          <w:i w:val="false"/>
          <w:color w:val="000000"/>
          <w:sz w:val="28"/>
        </w:rPr>
        <w:t>
даярлауды жүзеге асыратын білім беру</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оқуға қабылдау» мемлекеттік  </w:t>
      </w:r>
      <w:r>
        <w:br/>
      </w:r>
      <w:r>
        <w:rPr>
          <w:rFonts w:ascii="Times New Roman"/>
          <w:b w:val="false"/>
          <w:i w:val="false"/>
          <w:color w:val="000000"/>
          <w:sz w:val="28"/>
        </w:rPr>
        <w:t xml:space="preserve">
қызмет регламентінің 4- қосымшасы </w:t>
      </w:r>
      <w:r>
        <w:br/>
      </w:r>
      <w:r>
        <w:rPr>
          <w:rFonts w:ascii="Times New Roman"/>
          <w:b w:val="false"/>
          <w:i w:val="false"/>
          <w:color w:val="000000"/>
          <w:sz w:val="28"/>
        </w:rPr>
        <w:t>
 </w:t>
      </w:r>
    </w:p>
    <w:bookmarkEnd w:id="54"/>
    <w:bookmarkStart w:name="z187" w:id="55"/>
    <w:p>
      <w:pPr>
        <w:spacing w:after="0"/>
        <w:ind w:left="0"/>
        <w:jc w:val="left"/>
      </w:pPr>
      <w:r>
        <w:rPr>
          <w:rFonts w:ascii="Times New Roman"/>
          <w:b/>
          <w:i w:val="false"/>
          <w:color w:val="000000"/>
        </w:rPr>
        <w:t xml:space="preserve"> 
ҚФБ әкімшілік әрекеттер (үдеріс) кезектілігі мен өзара әрекеттесуінің сипаты</w:t>
      </w:r>
    </w:p>
    <w:bookmarkEnd w:id="55"/>
    <w:p>
      <w:pPr>
        <w:spacing w:after="0"/>
        <w:ind w:left="0"/>
        <w:jc w:val="both"/>
      </w:pPr>
      <w:r>
        <w:rPr>
          <w:rFonts w:ascii="Times New Roman"/>
          <w:b/>
          <w:i w:val="false"/>
          <w:color w:val="000000"/>
          <w:sz w:val="28"/>
        </w:rPr>
        <w:t>1-кесте. ТжКБ ұйымдары арқылы жүргізілетін әрекеттер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2084"/>
        <w:gridCol w:w="2089"/>
        <w:gridCol w:w="2232"/>
        <w:gridCol w:w="2240"/>
        <w:gridCol w:w="2052"/>
        <w:gridCol w:w="188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құжаттардың дұрыстығын тексеру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 қызметкерінің мемлекеттік қызмет алушыға өтінішінде немесе құжаттарында бұзушылықтар орын алуына байланысты сұрау салған қызметтен бас тартылатыны туралы ауызша түрде жеткізуі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қабылдау комиссиясы қызметкері мемлекеттік қызметті алушының мәліметтерін жазуы, өтінішін «оқуға түсушіні оқушылар санына тіркеу кітабына» тіркеу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қабылдау комиссиясы қызметкерінің қажетті құжаттарды, өтініш түрінде қызмет алушының қосып берген тігуі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қабылдау комиссиясы қызметкері қызмет алушыға құжаттарын қабылдағаны туралы арнайы қолхат береді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үшін өтінішті және құжаттарды қабылдау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ауызша хабарлама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өтініштің нөмірін көрсете тіркеу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жеке іс-парағын жүзеге асыру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кем емес</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кем емес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кем емес</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i w:val="false"/>
          <w:color w:val="000000"/>
        </w:rPr>
        <w:t xml:space="preserve"> 1-кестенің жалғасы. ТжКБ ұйымдары арқылы жүргізілетін әрекеттер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2207"/>
        <w:gridCol w:w="2618"/>
        <w:gridCol w:w="2946"/>
        <w:gridCol w:w="2388"/>
        <w:gridCol w:w="24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 оқуға түсушіге оқуға түсу емтихандарына жіберілетіні туралы хабарлама жасайды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түсу емтихандарын өткізу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өткізу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түсушілерге хабарлағанға дейін түсушілер нәтижесін шығару</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түсу емтихандарына жіберілетіні туралы оқуға түсушінің жеке өзінің қатысуымен хабарлау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 тізімі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құрамына қосу туралы бұйрық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стендтер, Интернет-ресурстары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тіркегеннен бастап 7 күннен кем емес</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 15 минут шамасында (3 пән), 1 сағ 30 мин (2 пән) тестілеуде, 15 минут шамасында 1 пәннен емтихан тапсырғанда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күннен кем емес (25 тамыз-30 тамыз)</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шыққаннан кейін 30 минут шамасында</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8" w:id="56"/>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56"/>
    <w:bookmarkStart w:name="z189" w:id="57"/>
    <w:p>
      <w:pPr>
        <w:spacing w:after="0"/>
        <w:ind w:left="0"/>
        <w:jc w:val="left"/>
      </w:pPr>
      <w:r>
        <w:rPr>
          <w:rFonts w:ascii="Times New Roman"/>
          <w:b/>
          <w:i w:val="false"/>
          <w:color w:val="000000"/>
        </w:rPr>
        <w:t xml:space="preserve"> 
«Білім туралы құжаттардың телнұсқаларын беру» мемлекеттік қызмет регламенті</w:t>
      </w:r>
    </w:p>
    <w:bookmarkEnd w:id="57"/>
    <w:bookmarkStart w:name="z190" w:id="58"/>
    <w:p>
      <w:pPr>
        <w:spacing w:after="0"/>
        <w:ind w:left="0"/>
        <w:jc w:val="left"/>
      </w:pPr>
      <w:r>
        <w:rPr>
          <w:rFonts w:ascii="Times New Roman"/>
          <w:b/>
          <w:i w:val="false"/>
          <w:color w:val="000000"/>
        </w:rPr>
        <w:t xml:space="preserve"> 
1. Негізгі ұғымдар</w:t>
      </w:r>
    </w:p>
    <w:bookmarkEnd w:id="58"/>
    <w:bookmarkStart w:name="z191" w:id="59"/>
    <w:p>
      <w:pPr>
        <w:spacing w:after="0"/>
        <w:ind w:left="0"/>
        <w:jc w:val="both"/>
      </w:pPr>
      <w:r>
        <w:rPr>
          <w:rFonts w:ascii="Times New Roman"/>
          <w:b w:val="false"/>
          <w:i w:val="false"/>
          <w:color w:val="000000"/>
          <w:sz w:val="28"/>
        </w:rPr>
        <w:t>
      1. Осы «Білім туралы құжаттардың телнұсқаларын беру»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Қазақстан Республикасының азаматтары, Қазақстан Республикасында тұрақты тұратын, азаматтығы жоқ тұлғалар және Қазақстан Республикасының азаматы емес, ұлты қазақ тұлғалар;</w:t>
      </w:r>
      <w:r>
        <w:br/>
      </w:r>
      <w:r>
        <w:rPr>
          <w:rFonts w:ascii="Times New Roman"/>
          <w:b w:val="false"/>
          <w:i w:val="false"/>
          <w:color w:val="000000"/>
          <w:sz w:val="28"/>
        </w:rPr>
        <w:t>
</w:t>
      </w:r>
      <w:r>
        <w:rPr>
          <w:rFonts w:ascii="Times New Roman"/>
          <w:b w:val="false"/>
          <w:i w:val="false"/>
          <w:color w:val="000000"/>
          <w:sz w:val="28"/>
        </w:rPr>
        <w:t>
      2) білім беру ұйымдары – негізгі орта, жалпы орта, техникалық және кәсіптік білім беру ұйымдары.</w:t>
      </w:r>
    </w:p>
    <w:bookmarkEnd w:id="59"/>
    <w:bookmarkStart w:name="z194" w:id="60"/>
    <w:p>
      <w:pPr>
        <w:spacing w:after="0"/>
        <w:ind w:left="0"/>
        <w:jc w:val="left"/>
      </w:pPr>
      <w:r>
        <w:rPr>
          <w:rFonts w:ascii="Times New Roman"/>
          <w:b/>
          <w:i w:val="false"/>
          <w:color w:val="000000"/>
        </w:rPr>
        <w:t xml:space="preserve"> 
2. Жалпы ережелер</w:t>
      </w:r>
    </w:p>
    <w:bookmarkEnd w:id="60"/>
    <w:bookmarkStart w:name="z195" w:id="61"/>
    <w:p>
      <w:pPr>
        <w:spacing w:after="0"/>
        <w:ind w:left="0"/>
        <w:jc w:val="both"/>
      </w:pPr>
      <w:r>
        <w:rPr>
          <w:rFonts w:ascii="Times New Roman"/>
          <w:b w:val="false"/>
          <w:i w:val="false"/>
          <w:color w:val="000000"/>
          <w:sz w:val="28"/>
        </w:rPr>
        <w:t>
      2. Осы регламент «Әкімшілік рәсімдер туралы»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дайындалған.</w:t>
      </w:r>
      <w:r>
        <w:br/>
      </w:r>
      <w:r>
        <w:rPr>
          <w:rFonts w:ascii="Times New Roman"/>
          <w:b w:val="false"/>
          <w:i w:val="false"/>
          <w:color w:val="000000"/>
          <w:sz w:val="28"/>
        </w:rPr>
        <w:t>
</w:t>
      </w:r>
      <w:r>
        <w:rPr>
          <w:rFonts w:ascii="Times New Roman"/>
          <w:b w:val="false"/>
          <w:i w:val="false"/>
          <w:color w:val="000000"/>
          <w:sz w:val="28"/>
        </w:rPr>
        <w:t>
      3. Мемлекеттік қызметті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«Білім туралы» Қазақстан Республикасының 2007 жылғы 27 шілдедегі Заңының 4-бабының </w:t>
      </w:r>
      <w:r>
        <w:rPr>
          <w:rFonts w:ascii="Times New Roman"/>
          <w:b w:val="false"/>
          <w:i w:val="false"/>
          <w:color w:val="000000"/>
          <w:sz w:val="28"/>
        </w:rPr>
        <w:t>9-тармақшасына</w:t>
      </w:r>
      <w:r>
        <w:rPr>
          <w:rFonts w:ascii="Times New Roman"/>
          <w:b w:val="false"/>
          <w:i w:val="false"/>
          <w:color w:val="000000"/>
          <w:sz w:val="28"/>
        </w:rPr>
        <w:t>,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7. Білімі туралы құжаттың телнұсқасы немесе қағаз жеткізушідегі қызметтен бас тарту туралы дәлелді жауап мемлекеттік қызмет көрсетудің нәтижесі болып табылады.</w:t>
      </w:r>
    </w:p>
    <w:bookmarkEnd w:id="61"/>
    <w:bookmarkStart w:name="z201" w:id="6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2"/>
    <w:bookmarkStart w:name="z202" w:id="63"/>
    <w:p>
      <w:pPr>
        <w:spacing w:after="0"/>
        <w:ind w:left="0"/>
        <w:jc w:val="both"/>
      </w:pPr>
      <w:r>
        <w:rPr>
          <w:rFonts w:ascii="Times New Roman"/>
          <w:b w:val="false"/>
          <w:i w:val="false"/>
          <w:color w:val="000000"/>
          <w:sz w:val="28"/>
        </w:rPr>
        <w:t>
      8. Мемлекеттік қызмет көрсету сұрақтарына, мемлекеттік қызметті көрсету тәртібі мен жүргізілуіне байланысты ақпараттарды білім беру ұйымдарынан, сондай-ақ, білім беру ұйымдарының веб-сайттарынан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алушының қажетті құжаттарды тапсырған сәтінен бастап, 20 минут шамасында.</w:t>
      </w:r>
      <w:r>
        <w:br/>
      </w:r>
      <w:r>
        <w:rPr>
          <w:rFonts w:ascii="Times New Roman"/>
          <w:b w:val="false"/>
          <w:i w:val="false"/>
          <w:color w:val="000000"/>
          <w:sz w:val="28"/>
        </w:rPr>
        <w:t>
</w:t>
      </w:r>
      <w:r>
        <w:rPr>
          <w:rFonts w:ascii="Times New Roman"/>
          <w:b w:val="false"/>
          <w:i w:val="false"/>
          <w:color w:val="000000"/>
          <w:sz w:val="28"/>
        </w:rPr>
        <w:t>
      2) мемлекеттiк қызметтi алу үшiн өтiнiш берген сәттен бастап күнтiзбелiк 10 күн iшiнде.</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келтірілген құжаттардың толық берілмеуі себеп болып табылады.</w:t>
      </w:r>
      <w:r>
        <w:br/>
      </w:r>
      <w:r>
        <w:rPr>
          <w:rFonts w:ascii="Times New Roman"/>
          <w:b w:val="false"/>
          <w:i w:val="false"/>
          <w:color w:val="000000"/>
          <w:sz w:val="28"/>
        </w:rPr>
        <w:t>
</w:t>
      </w:r>
      <w:r>
        <w:rPr>
          <w:rFonts w:ascii="Times New Roman"/>
          <w:b w:val="false"/>
          <w:i w:val="false"/>
          <w:color w:val="000000"/>
          <w:sz w:val="28"/>
        </w:rPr>
        <w:t>
      11. Қызмет алушының мемлекеттік қызметті қолдануына өтініш білдірген сәтінен бастап мемлекеттік қызметті көрсету нәтижесін алу сәтіне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білім беру ұйымдарына мемлекеттік қызмет алуға өтініш білдіреді;</w:t>
      </w:r>
      <w:r>
        <w:br/>
      </w:r>
      <w:r>
        <w:rPr>
          <w:rFonts w:ascii="Times New Roman"/>
          <w:b w:val="false"/>
          <w:i w:val="false"/>
          <w:color w:val="000000"/>
          <w:sz w:val="28"/>
        </w:rPr>
        <w:t>
</w:t>
      </w:r>
      <w:r>
        <w:rPr>
          <w:rFonts w:ascii="Times New Roman"/>
          <w:b w:val="false"/>
          <w:i w:val="false"/>
          <w:color w:val="000000"/>
          <w:sz w:val="28"/>
        </w:rPr>
        <w:t>
      2) білім беру ұйымы тіркеу жүргізіп, өтінішті қарастырады, білімі туралы құжаттың телнұсқасын не болмаса қызметті көрсетуден бас тарту туралы дәлелді жауап дайындайды және мемлекеттік қызмет көрсету нәтижесін алушыға жолдайды.</w:t>
      </w:r>
      <w:r>
        <w:br/>
      </w:r>
      <w:r>
        <w:rPr>
          <w:rFonts w:ascii="Times New Roman"/>
          <w:b w:val="false"/>
          <w:i w:val="false"/>
          <w:color w:val="000000"/>
          <w:sz w:val="28"/>
        </w:rPr>
        <w:t>
</w:t>
      </w:r>
      <w:r>
        <w:rPr>
          <w:rFonts w:ascii="Times New Roman"/>
          <w:b w:val="false"/>
          <w:i w:val="false"/>
          <w:color w:val="000000"/>
          <w:sz w:val="28"/>
        </w:rPr>
        <w:t>
      12. Білім беру ұйымында мемлекеттік қызмет көрсетуге құжат қабылдайтын тұлғалар саны, кем дегенде бір қызметкерді құрайды.</w:t>
      </w:r>
    </w:p>
    <w:bookmarkEnd w:id="63"/>
    <w:bookmarkStart w:name="z210" w:id="64"/>
    <w:p>
      <w:pPr>
        <w:spacing w:after="0"/>
        <w:ind w:left="0"/>
        <w:jc w:val="left"/>
      </w:pPr>
      <w:r>
        <w:rPr>
          <w:rFonts w:ascii="Times New Roman"/>
          <w:b/>
          <w:i w:val="false"/>
          <w:color w:val="000000"/>
        </w:rPr>
        <w:t xml:space="preserve"> 
4. Мемлекеттік қызмет көрсету үдерісіндегі әрекеттер (өзара іс-қимыл) тәртібін сипаттау</w:t>
      </w:r>
    </w:p>
    <w:bookmarkEnd w:id="64"/>
    <w:bookmarkStart w:name="z211" w:id="65"/>
    <w:p>
      <w:pPr>
        <w:spacing w:after="0"/>
        <w:ind w:left="0"/>
        <w:jc w:val="both"/>
      </w:pPr>
      <w:r>
        <w:rPr>
          <w:rFonts w:ascii="Times New Roman"/>
          <w:b w:val="false"/>
          <w:i w:val="false"/>
          <w:color w:val="000000"/>
          <w:sz w:val="28"/>
        </w:rPr>
        <w:t>
      13. Мемлекеттік қызмет көрсетуді алушы мемлекеттік қызметті алу үшін білім беру ұйымының жауапты орындаушысына жүгінеді.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мемлекеттік қызметті алушылар мынадай құжаттарды ұсынады:</w:t>
      </w:r>
      <w:r>
        <w:br/>
      </w:r>
      <w:r>
        <w:rPr>
          <w:rFonts w:ascii="Times New Roman"/>
          <w:b w:val="false"/>
          <w:i w:val="false"/>
          <w:color w:val="000000"/>
          <w:sz w:val="28"/>
        </w:rPr>
        <w:t>
</w:t>
      </w:r>
      <w:r>
        <w:rPr>
          <w:rFonts w:ascii="Times New Roman"/>
          <w:b w:val="false"/>
          <w:i w:val="false"/>
          <w:color w:val="000000"/>
          <w:sz w:val="28"/>
        </w:rPr>
        <w:t>
      1) құжатты жоғалтқан азаматтың білім беру ұйымы басшысының атына оның жоғалу жағдайы баяндалған өтініші;</w:t>
      </w:r>
      <w:r>
        <w:br/>
      </w:r>
      <w:r>
        <w:rPr>
          <w:rFonts w:ascii="Times New Roman"/>
          <w:b w:val="false"/>
          <w:i w:val="false"/>
          <w:color w:val="000000"/>
          <w:sz w:val="28"/>
        </w:rPr>
        <w:t>
</w:t>
      </w:r>
      <w:r>
        <w:rPr>
          <w:rFonts w:ascii="Times New Roman"/>
          <w:b w:val="false"/>
          <w:i w:val="false"/>
          <w:color w:val="000000"/>
          <w:sz w:val="28"/>
        </w:rPr>
        <w:t>
      2) құжаттың нөмірі және берілген күні көрсетілген құжаттың жоғалғаны жөнінде газеттен үзінді;</w:t>
      </w:r>
      <w:r>
        <w:br/>
      </w:r>
      <w:r>
        <w:rPr>
          <w:rFonts w:ascii="Times New Roman"/>
          <w:b w:val="false"/>
          <w:i w:val="false"/>
          <w:color w:val="000000"/>
          <w:sz w:val="28"/>
        </w:rPr>
        <w:t>
</w:t>
      </w:r>
      <w:r>
        <w:rPr>
          <w:rFonts w:ascii="Times New Roman"/>
          <w:b w:val="false"/>
          <w:i w:val="false"/>
          <w:color w:val="000000"/>
          <w:sz w:val="28"/>
        </w:rPr>
        <w:t>
      3) туу туралы куәліктің немесе жеке куәліктің көшірмесі;</w:t>
      </w:r>
      <w:r>
        <w:br/>
      </w:r>
      <w:r>
        <w:rPr>
          <w:rFonts w:ascii="Times New Roman"/>
          <w:b w:val="false"/>
          <w:i w:val="false"/>
          <w:color w:val="000000"/>
          <w:sz w:val="28"/>
        </w:rPr>
        <w:t>
</w:t>
      </w:r>
      <w:r>
        <w:rPr>
          <w:rFonts w:ascii="Times New Roman"/>
          <w:b w:val="false"/>
          <w:i w:val="false"/>
          <w:color w:val="000000"/>
          <w:sz w:val="28"/>
        </w:rPr>
        <w:t>
      4) жоғалған заттарды табу бюросынан анықтама.</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w:t>
      </w:r>
      <w:r>
        <w:rPr>
          <w:rFonts w:ascii="Times New Roman"/>
          <w:b w:val="false"/>
          <w:i w:val="false"/>
          <w:color w:val="000000"/>
          <w:sz w:val="28"/>
        </w:rPr>
        <w:t>
      1) сұранымды қабылдаудың нөмірі мен күні;</w:t>
      </w:r>
      <w:r>
        <w:br/>
      </w:r>
      <w:r>
        <w:rPr>
          <w:rFonts w:ascii="Times New Roman"/>
          <w:b w:val="false"/>
          <w:i w:val="false"/>
          <w:color w:val="000000"/>
          <w:sz w:val="28"/>
        </w:rPr>
        <w:t>
</w:t>
      </w:r>
      <w:r>
        <w:rPr>
          <w:rFonts w:ascii="Times New Roman"/>
          <w:b w:val="false"/>
          <w:i w:val="false"/>
          <w:color w:val="000000"/>
          <w:sz w:val="28"/>
        </w:rPr>
        <w:t>
      2) сұрау салынып отырған мемлекеттік қызмет көрсетудің түрі;</w:t>
      </w:r>
      <w:r>
        <w:br/>
      </w:r>
      <w:r>
        <w:rPr>
          <w:rFonts w:ascii="Times New Roman"/>
          <w:b w:val="false"/>
          <w:i w:val="false"/>
          <w:color w:val="000000"/>
          <w:sz w:val="28"/>
        </w:rPr>
        <w:t>
</w:t>
      </w:r>
      <w:r>
        <w:rPr>
          <w:rFonts w:ascii="Times New Roman"/>
          <w:b w:val="false"/>
          <w:i w:val="false"/>
          <w:color w:val="000000"/>
          <w:sz w:val="28"/>
        </w:rPr>
        <w:t>
      3) тапсырылған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4) күні (уақыты) және мемлекеттік қызмет көрсету нәтижелері берілетін орын;</w:t>
      </w:r>
      <w:r>
        <w:br/>
      </w:r>
      <w:r>
        <w:rPr>
          <w:rFonts w:ascii="Times New Roman"/>
          <w:b w:val="false"/>
          <w:i w:val="false"/>
          <w:color w:val="000000"/>
          <w:sz w:val="28"/>
        </w:rPr>
        <w:t>
</w:t>
      </w:r>
      <w:r>
        <w:rPr>
          <w:rFonts w:ascii="Times New Roman"/>
          <w:b w:val="false"/>
          <w:i w:val="false"/>
          <w:color w:val="000000"/>
          <w:sz w:val="28"/>
        </w:rPr>
        <w:t>
      5) құжаттарды даярлауға өтініш қабылдаған білім беру ұйымының қызметкерінің аты-жөні (қолма-қол);</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 алушының тегі, аты, әкесінің аты, оның байланыс телефондары;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келесі құрылымдық-функционалдық бірліктер (бұдан әрі – ҚФБ) келтірілген:</w:t>
      </w:r>
      <w:r>
        <w:br/>
      </w:r>
      <w:r>
        <w:rPr>
          <w:rFonts w:ascii="Times New Roman"/>
          <w:b w:val="false"/>
          <w:i w:val="false"/>
          <w:color w:val="000000"/>
          <w:sz w:val="28"/>
        </w:rPr>
        <w:t>
</w:t>
      </w:r>
      <w:r>
        <w:rPr>
          <w:rFonts w:ascii="Times New Roman"/>
          <w:b w:val="false"/>
          <w:i w:val="false"/>
          <w:color w:val="000000"/>
          <w:sz w:val="28"/>
        </w:rPr>
        <w:t>
      1)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17. Әрекеттер кезектілігінің мәтінді кестелі сипаты (үдерістері) әрбір ҚФБ әрбір әкімшілік әрекетті (үдерістерді)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5"/>
    <w:bookmarkStart w:name="z228" w:id="66"/>
    <w:p>
      <w:pPr>
        <w:spacing w:after="0"/>
        <w:ind w:left="0"/>
        <w:jc w:val="left"/>
      </w:pPr>
      <w:r>
        <w:rPr>
          <w:rFonts w:ascii="Times New Roman"/>
          <w:b/>
          <w:i w:val="false"/>
          <w:color w:val="000000"/>
        </w:rPr>
        <w:t xml:space="preserve"> 
5. Мемлекеттік қызмет көрсететін жауапты лауазымдық тұлғалар</w:t>
      </w:r>
    </w:p>
    <w:bookmarkEnd w:id="66"/>
    <w:bookmarkStart w:name="z229" w:id="67"/>
    <w:p>
      <w:pPr>
        <w:spacing w:after="0"/>
        <w:ind w:left="0"/>
        <w:jc w:val="both"/>
      </w:pPr>
      <w:r>
        <w:rPr>
          <w:rFonts w:ascii="Times New Roman"/>
          <w:b w:val="false"/>
          <w:i w:val="false"/>
          <w:color w:val="000000"/>
          <w:sz w:val="28"/>
        </w:rPr>
        <w:t>
      18. Білім беру ұйымының басшысы мемлекеттік қызмет көрсетуде жауапты тұлға болып табылады.</w:t>
      </w:r>
      <w:r>
        <w:br/>
      </w:r>
      <w:r>
        <w:rPr>
          <w:rFonts w:ascii="Times New Roman"/>
          <w:b w:val="false"/>
          <w:i w:val="false"/>
          <w:color w:val="000000"/>
          <w:sz w:val="28"/>
        </w:rPr>
        <w:t>
      Білім беру ұйымының басшысы мемлекеттік қызмет көрсетуде Қазақстан Республикасының заңнамалық актілеріне сәйкес нақтылы мерзімде жүзеге асырылуына жауапты.</w:t>
      </w:r>
    </w:p>
    <w:bookmarkEnd w:id="67"/>
    <w:bookmarkStart w:name="z230" w:id="68"/>
    <w:p>
      <w:pPr>
        <w:spacing w:after="0"/>
        <w:ind w:left="0"/>
        <w:jc w:val="both"/>
      </w:pPr>
      <w:r>
        <w:rPr>
          <w:rFonts w:ascii="Times New Roman"/>
          <w:b w:val="false"/>
          <w:i w:val="false"/>
          <w:color w:val="000000"/>
          <w:sz w:val="28"/>
        </w:rPr>
        <w:t xml:space="preserve">
«Білім туралы құжаттардың    </w:t>
      </w:r>
      <w:r>
        <w:br/>
      </w:r>
      <w:r>
        <w:rPr>
          <w:rFonts w:ascii="Times New Roman"/>
          <w:b w:val="false"/>
          <w:i w:val="false"/>
          <w:color w:val="000000"/>
          <w:sz w:val="28"/>
        </w:rPr>
        <w:t xml:space="preserve">
телнұсқаларын беру» мемлекеттік </w:t>
      </w:r>
      <w:r>
        <w:br/>
      </w:r>
      <w:r>
        <w:rPr>
          <w:rFonts w:ascii="Times New Roman"/>
          <w:b w:val="false"/>
          <w:i w:val="false"/>
          <w:color w:val="000000"/>
          <w:sz w:val="28"/>
        </w:rPr>
        <w:t xml:space="preserve">
қызмет регламентінің     </w:t>
      </w:r>
      <w:r>
        <w:br/>
      </w:r>
      <w:r>
        <w:rPr>
          <w:rFonts w:ascii="Times New Roman"/>
          <w:b w:val="false"/>
          <w:i w:val="false"/>
          <w:color w:val="000000"/>
          <w:sz w:val="28"/>
        </w:rPr>
        <w:t xml:space="preserve">
1-қосымшасы         </w:t>
      </w:r>
    </w:p>
    <w:bookmarkEnd w:id="68"/>
    <w:bookmarkStart w:name="z231" w:id="69"/>
    <w:p>
      <w:pPr>
        <w:spacing w:after="0"/>
        <w:ind w:left="0"/>
        <w:jc w:val="left"/>
      </w:pPr>
      <w:r>
        <w:rPr>
          <w:rFonts w:ascii="Times New Roman"/>
          <w:b/>
          <w:i w:val="false"/>
          <w:color w:val="000000"/>
        </w:rPr>
        <w:t xml:space="preserve"> 
ҚФБ әкімшілік әрекеттер (үдеріс) кезектілігі мен өзара әрекеттесуінің сипаты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2556"/>
        <w:gridCol w:w="2916"/>
        <w:gridCol w:w="2456"/>
        <w:gridCol w:w="19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w:t>
            </w:r>
          </w:p>
        </w:tc>
      </w:tr>
      <w:tr>
        <w:trPr>
          <w:trHeight w:val="585"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 Барлық құжаттарды қабылдап алғаны туралы қолхат беру</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мемлекеттiк қызмет көрсетуден бас тарту туралы дәлелдi жауап дайындайды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телнұсқасына немесе мемлекеттiк қызмет көрсетуден бас тарту туралы дәлелдi жауапқа қол қояды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білім туралы құжаттың телнұсқасын немесе мемлекеттiк қызмет көрсетуден бас тарту туралы дәлелдi жауапты береді</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алғаны туралы қолхат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мемлекеттiк қызмет көрсетуден бас тарту туралы дәлелдi жауап</w:t>
            </w:r>
          </w:p>
        </w:tc>
      </w:tr>
      <w:tr>
        <w:trPr>
          <w:trHeight w:val="21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күннен аспайды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2" w:id="70"/>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70"/>
    <w:bookmarkStart w:name="z233" w:id="71"/>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w:t>
      </w:r>
    </w:p>
    <w:bookmarkEnd w:id="71"/>
    <w:bookmarkStart w:name="z234" w:id="72"/>
    <w:p>
      <w:pPr>
        <w:spacing w:after="0"/>
        <w:ind w:left="0"/>
        <w:jc w:val="left"/>
      </w:pPr>
      <w:r>
        <w:rPr>
          <w:rFonts w:ascii="Times New Roman"/>
          <w:b/>
          <w:i w:val="false"/>
          <w:color w:val="000000"/>
        </w:rPr>
        <w:t xml:space="preserve"> 
1. Негізгі ұғымдар</w:t>
      </w:r>
    </w:p>
    <w:bookmarkEnd w:id="72"/>
    <w:bookmarkStart w:name="z235" w:id="73"/>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регламентінде (бұдан әрі - Регламент) келесі ұғымдар келтіріледі:</w:t>
      </w:r>
      <w:r>
        <w:br/>
      </w:r>
      <w:r>
        <w:rPr>
          <w:rFonts w:ascii="Times New Roman"/>
          <w:b w:val="false"/>
          <w:i w:val="false"/>
          <w:color w:val="000000"/>
          <w:sz w:val="28"/>
        </w:rPr>
        <w:t>
</w:t>
      </w:r>
      <w:r>
        <w:rPr>
          <w:rFonts w:ascii="Times New Roman"/>
          <w:b w:val="false"/>
          <w:i w:val="false"/>
          <w:color w:val="000000"/>
          <w:sz w:val="28"/>
        </w:rPr>
        <w:t>
      1) мемлекеттік қызмет алушы – Қазақстан Республикасының 7-18 жастағы азаматтары;</w:t>
      </w:r>
      <w:r>
        <w:br/>
      </w:r>
      <w:r>
        <w:rPr>
          <w:rFonts w:ascii="Times New Roman"/>
          <w:b w:val="false"/>
          <w:i w:val="false"/>
          <w:color w:val="000000"/>
          <w:sz w:val="28"/>
        </w:rPr>
        <w:t>
</w:t>
      </w:r>
      <w:r>
        <w:rPr>
          <w:rFonts w:ascii="Times New Roman"/>
          <w:b w:val="false"/>
          <w:i w:val="false"/>
          <w:color w:val="000000"/>
          <w:sz w:val="28"/>
        </w:rPr>
        <w:t>
      2) білім беру ұйымдары – Қазақстан Республикасының орта білім беру ұйымдары.</w:t>
      </w:r>
    </w:p>
    <w:bookmarkEnd w:id="73"/>
    <w:bookmarkStart w:name="z238" w:id="74"/>
    <w:p>
      <w:pPr>
        <w:spacing w:after="0"/>
        <w:ind w:left="0"/>
        <w:jc w:val="left"/>
      </w:pPr>
      <w:r>
        <w:rPr>
          <w:rFonts w:ascii="Times New Roman"/>
          <w:b/>
          <w:i w:val="false"/>
          <w:color w:val="000000"/>
        </w:rPr>
        <w:t xml:space="preserve"> 
2. Жалпы түсініктер</w:t>
      </w:r>
    </w:p>
    <w:bookmarkEnd w:id="74"/>
    <w:bookmarkStart w:name="z239" w:id="7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дайындалған.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Республикасының орта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 «Бастауыш, негізгі орта және жалпы білім берудің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w:t>
      </w:r>
      <w:r>
        <w:rPr>
          <w:rFonts w:ascii="Times New Roman"/>
          <w:b w:val="false"/>
          <w:i w:val="false"/>
          <w:color w:val="000000"/>
          <w:sz w:val="28"/>
        </w:rPr>
        <w:t>қаулысы</w:t>
      </w:r>
      <w:r>
        <w:rPr>
          <w:rFonts w:ascii="Times New Roman"/>
          <w:b w:val="false"/>
          <w:i w:val="false"/>
          <w:color w:val="000000"/>
          <w:sz w:val="28"/>
        </w:rPr>
        <w:t>, «Қазақстан Республикасының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End w:id="75"/>
    <w:bookmarkStart w:name="z245" w:id="7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6"/>
    <w:bookmarkStart w:name="z246" w:id="77"/>
    <w:p>
      <w:pPr>
        <w:spacing w:after="0"/>
        <w:ind w:left="0"/>
        <w:jc w:val="both"/>
      </w:pPr>
      <w:r>
        <w:rPr>
          <w:rFonts w:ascii="Times New Roman"/>
          <w:b w:val="false"/>
          <w:i w:val="false"/>
          <w:color w:val="000000"/>
          <w:sz w:val="28"/>
        </w:rPr>
        <w:t>
      8. Мемлекеттік қызмет күн сайын, демалыс және мереке күндерін қоспағанда,сағат 9.00-ден 13.00-ге дейін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тәртібі туралы толық ақпарат Қазақстан Республикасы Білім және ғылым министрлігінің www.edu.gov.kz ресми сайтында, сондай-ақ, білім беру мекемелерінің ақпараттық стендерінде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w:t>
      </w:r>
      <w:r>
        <w:rPr>
          <w:rFonts w:ascii="Times New Roman"/>
          <w:b w:val="false"/>
          <w:i w:val="false"/>
          <w:color w:val="000000"/>
          <w:sz w:val="28"/>
        </w:rPr>
        <w:t>
      1) өтініш білдірген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w:t>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алушыға мемлекеттік қызметті көрсетуден бас тартуға мыналар негіз болуы мүмкін:</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келтірілген құжаттар пакетінің толық берілмеуі;</w:t>
      </w:r>
      <w:r>
        <w:br/>
      </w:r>
      <w:r>
        <w:rPr>
          <w:rFonts w:ascii="Times New Roman"/>
          <w:b w:val="false"/>
          <w:i w:val="false"/>
          <w:color w:val="000000"/>
          <w:sz w:val="28"/>
        </w:rPr>
        <w:t>
</w:t>
      </w:r>
      <w:r>
        <w:rPr>
          <w:rFonts w:ascii="Times New Roman"/>
          <w:b w:val="false"/>
          <w:i w:val="false"/>
          <w:color w:val="000000"/>
          <w:sz w:val="28"/>
        </w:rPr>
        <w:t>
      2) құжаттарда дәйексіз немесе бұрмаланған деректердің (мәліметтердің) анықталуы;</w:t>
      </w:r>
      <w:r>
        <w:br/>
      </w:r>
      <w:r>
        <w:rPr>
          <w:rFonts w:ascii="Times New Roman"/>
          <w:b w:val="false"/>
          <w:i w:val="false"/>
          <w:color w:val="000000"/>
          <w:sz w:val="28"/>
        </w:rPr>
        <w:t>
</w:t>
      </w:r>
      <w:r>
        <w:rPr>
          <w:rFonts w:ascii="Times New Roman"/>
          <w:b w:val="false"/>
          <w:i w:val="false"/>
          <w:color w:val="000000"/>
          <w:sz w:val="28"/>
        </w:rPr>
        <w:t>
      3) аталған білім беру ұйымында сұрау салынған білім беру деңгейінің жоқтығы немесе сәйкес келмеуі;</w:t>
      </w:r>
      <w:r>
        <w:br/>
      </w:r>
      <w:r>
        <w:rPr>
          <w:rFonts w:ascii="Times New Roman"/>
          <w:b w:val="false"/>
          <w:i w:val="false"/>
          <w:color w:val="000000"/>
          <w:sz w:val="28"/>
        </w:rPr>
        <w:t>
</w:t>
      </w:r>
      <w:r>
        <w:rPr>
          <w:rFonts w:ascii="Times New Roman"/>
          <w:b w:val="false"/>
          <w:i w:val="false"/>
          <w:color w:val="000000"/>
          <w:sz w:val="28"/>
        </w:rPr>
        <w:t>
      4) мемлекеттік қызметті алушының оқу көрсеткішінің таңдалған білім беру ұйымының мәртебесіне сәйкес келмеуі;</w:t>
      </w:r>
      <w:r>
        <w:br/>
      </w:r>
      <w:r>
        <w:rPr>
          <w:rFonts w:ascii="Times New Roman"/>
          <w:b w:val="false"/>
          <w:i w:val="false"/>
          <w:color w:val="000000"/>
          <w:sz w:val="28"/>
        </w:rPr>
        <w:t>
</w:t>
      </w:r>
      <w:r>
        <w:rPr>
          <w:rFonts w:ascii="Times New Roman"/>
          <w:b w:val="false"/>
          <w:i w:val="false"/>
          <w:color w:val="000000"/>
          <w:sz w:val="28"/>
        </w:rPr>
        <w:t>
      5) аталған білім беру ұйымының қызмет көрсету аумағына тұрғылықты жерінің сәйкес келмеуі.</w:t>
      </w:r>
      <w:r>
        <w:br/>
      </w:r>
      <w:r>
        <w:rPr>
          <w:rFonts w:ascii="Times New Roman"/>
          <w:b w:val="false"/>
          <w:i w:val="false"/>
          <w:color w:val="000000"/>
          <w:sz w:val="28"/>
        </w:rPr>
        <w:t>
      Аталған білім беру ұйымдарында қажетті оқыту бейіні жоқ болса, мемлекеттік қызметті алушыға аудан (қала) аумағындағы басқа да жалпы білім беретін мектептерде таңдаған оқыту бейіні бойынша бос орындардың болуы туралы ақпарат беріледі.</w:t>
      </w:r>
      <w:r>
        <w:br/>
      </w:r>
      <w:r>
        <w:rPr>
          <w:rFonts w:ascii="Times New Roman"/>
          <w:b w:val="false"/>
          <w:i w:val="false"/>
          <w:color w:val="000000"/>
          <w:sz w:val="28"/>
        </w:rPr>
        <w:t>
      Білім беру ұйымына қабылдау үшін өтініш берушінің құжаттарын қабылдау кезінде басшылар мемлекеттік қызметті алушыларды білім беру ұйымының Жарғысымен және басқа да білім беру үдерісін реттейтін құжаттармен таныстыруы тиіс.</w:t>
      </w:r>
      <w:r>
        <w:br/>
      </w:r>
      <w:r>
        <w:rPr>
          <w:rFonts w:ascii="Times New Roman"/>
          <w:b w:val="false"/>
          <w:i w:val="false"/>
          <w:color w:val="000000"/>
          <w:sz w:val="28"/>
        </w:rPr>
        <w:t>
</w:t>
      </w:r>
      <w:r>
        <w:rPr>
          <w:rFonts w:ascii="Times New Roman"/>
          <w:b w:val="false"/>
          <w:i w:val="false"/>
          <w:color w:val="000000"/>
          <w:sz w:val="28"/>
        </w:rPr>
        <w:t>
      12. Мемлекеттік қызметті алушының мемлекеттік қызметті қолдануына өтініш білдірген сәтінен бастап, мемлекеттік қызметті көрсету нәтижесін алу сәтіне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сәйкес келетін жасын ескере отырып, тұрғылықты жері бойынша білім беру ұйымының қызмет көрсету аумағын есепке ала отырып,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2) білім беру ұйымы өтінішті тіркейді, оның орындалуын қарастырады, бас тарту туралы дәлелді жауап әзірлейді немесе мемлекеттік қызмет алушыға қызметті көрсету туралы растау - анықтамасын рәсімдейді де, нәтижесін тапсырады.</w:t>
      </w:r>
      <w:r>
        <w:br/>
      </w:r>
      <w:r>
        <w:rPr>
          <w:rFonts w:ascii="Times New Roman"/>
          <w:b w:val="false"/>
          <w:i w:val="false"/>
          <w:color w:val="000000"/>
          <w:sz w:val="28"/>
        </w:rPr>
        <w:t>
</w:t>
      </w:r>
      <w:r>
        <w:rPr>
          <w:rFonts w:ascii="Times New Roman"/>
          <w:b w:val="false"/>
          <w:i w:val="false"/>
          <w:color w:val="000000"/>
          <w:sz w:val="28"/>
        </w:rPr>
        <w:t>
      13. Білім беру ұйымында мемлекеттік қызмет көрсетуге құжат қабылдайтын тұлғалар саны, кем дегенде бір қызметкерді құрайды.</w:t>
      </w:r>
    </w:p>
    <w:bookmarkEnd w:id="77"/>
    <w:bookmarkStart w:name="z261" w:id="78"/>
    <w:p>
      <w:pPr>
        <w:spacing w:after="0"/>
        <w:ind w:left="0"/>
        <w:jc w:val="left"/>
      </w:pPr>
      <w:r>
        <w:rPr>
          <w:rFonts w:ascii="Times New Roman"/>
          <w:b/>
          <w:i w:val="false"/>
          <w:color w:val="000000"/>
        </w:rPr>
        <w:t xml:space="preserve"> 
4. Мемлекеттік қызмет көрсету үдерісіндегі әрекеттер (өзара іс-қимыл) тәртібін сипаттау</w:t>
      </w:r>
    </w:p>
    <w:bookmarkEnd w:id="78"/>
    <w:bookmarkStart w:name="z262" w:id="79"/>
    <w:p>
      <w:pPr>
        <w:spacing w:after="0"/>
        <w:ind w:left="0"/>
        <w:jc w:val="both"/>
      </w:pPr>
      <w:r>
        <w:rPr>
          <w:rFonts w:ascii="Times New Roman"/>
          <w:b w:val="false"/>
          <w:i w:val="false"/>
          <w:color w:val="000000"/>
          <w:sz w:val="28"/>
        </w:rPr>
        <w:t>
      14. Мемлекеттік қызметті алушының құжаттары білім беру ұйымының кеңсесіне жауапты тұлғаға тапсырылады.</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мемлекеттiк қызметтi алушы бiлiм беру ұйымына өтiнiш бiлдiрген жағдайда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баланың заңды өкілдерінен өтініш (еркін түрде);</w:t>
      </w:r>
      <w:r>
        <w:br/>
      </w:r>
      <w:r>
        <w:rPr>
          <w:rFonts w:ascii="Times New Roman"/>
          <w:b w:val="false"/>
          <w:i w:val="false"/>
          <w:color w:val="000000"/>
          <w:sz w:val="28"/>
        </w:rPr>
        <w:t>
</w:t>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w:t>
      </w:r>
      <w:r>
        <w:rPr>
          <w:rFonts w:ascii="Times New Roman"/>
          <w:b w:val="false"/>
          <w:i w:val="false"/>
          <w:color w:val="000000"/>
          <w:sz w:val="28"/>
        </w:rPr>
        <w:t>
      3)денсаулығы туралы анықтама (медициналық паспорты);</w:t>
      </w:r>
      <w:r>
        <w:br/>
      </w:r>
      <w:r>
        <w:rPr>
          <w:rFonts w:ascii="Times New Roman"/>
          <w:b w:val="false"/>
          <w:i w:val="false"/>
          <w:color w:val="000000"/>
          <w:sz w:val="28"/>
        </w:rPr>
        <w:t>
</w:t>
      </w:r>
      <w:r>
        <w:rPr>
          <w:rFonts w:ascii="Times New Roman"/>
          <w:b w:val="false"/>
          <w:i w:val="false"/>
          <w:color w:val="000000"/>
          <w:sz w:val="28"/>
        </w:rPr>
        <w:t>
      4) тұратын жерінен анықтама немесе тұратын жерін растайтын басқа құжат;</w:t>
      </w:r>
      <w:r>
        <w:br/>
      </w:r>
      <w:r>
        <w:rPr>
          <w:rFonts w:ascii="Times New Roman"/>
          <w:b w:val="false"/>
          <w:i w:val="false"/>
          <w:color w:val="000000"/>
          <w:sz w:val="28"/>
        </w:rPr>
        <w:t>
</w:t>
      </w:r>
      <w:r>
        <w:rPr>
          <w:rFonts w:ascii="Times New Roman"/>
          <w:b w:val="false"/>
          <w:i w:val="false"/>
          <w:color w:val="000000"/>
          <w:sz w:val="28"/>
        </w:rPr>
        <w:t>
      5) 3х4 көлеміндегі 2 дана фотосурет.</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w:t>
      </w:r>
      <w:r>
        <w:rPr>
          <w:rFonts w:ascii="Times New Roman"/>
          <w:b w:val="false"/>
          <w:i w:val="false"/>
          <w:color w:val="000000"/>
          <w:sz w:val="28"/>
        </w:rPr>
        <w:t>
      2) құжаттардың саны мен атауы;</w:t>
      </w:r>
      <w:r>
        <w:br/>
      </w:r>
      <w:r>
        <w:rPr>
          <w:rFonts w:ascii="Times New Roman"/>
          <w:b w:val="false"/>
          <w:i w:val="false"/>
          <w:color w:val="000000"/>
          <w:sz w:val="28"/>
        </w:rPr>
        <w:t>
</w:t>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 - функционалдық бірліктер (бұдан әрі -ҚФБ) қолданылады:</w:t>
      </w:r>
      <w:r>
        <w:br/>
      </w:r>
      <w:r>
        <w:rPr>
          <w:rFonts w:ascii="Times New Roman"/>
          <w:b w:val="false"/>
          <w:i w:val="false"/>
          <w:color w:val="000000"/>
          <w:sz w:val="28"/>
        </w:rPr>
        <w:t>
</w:t>
      </w:r>
      <w:r>
        <w:rPr>
          <w:rFonts w:ascii="Times New Roman"/>
          <w:b w:val="false"/>
          <w:i w:val="false"/>
          <w:color w:val="000000"/>
          <w:sz w:val="28"/>
        </w:rPr>
        <w:t>
      1)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2) білім беру ұйымының басшылығы.</w:t>
      </w:r>
      <w:r>
        <w:br/>
      </w:r>
      <w:r>
        <w:rPr>
          <w:rFonts w:ascii="Times New Roman"/>
          <w:b w:val="false"/>
          <w:i w:val="false"/>
          <w:color w:val="000000"/>
          <w:sz w:val="28"/>
        </w:rPr>
        <w:t>
</w:t>
      </w:r>
      <w:r>
        <w:rPr>
          <w:rFonts w:ascii="Times New Roman"/>
          <w:b w:val="false"/>
          <w:i w:val="false"/>
          <w:color w:val="000000"/>
          <w:sz w:val="28"/>
        </w:rPr>
        <w:t>
      18. Әрекеттер кезектілігінің мәтінді кестелі сипаты (үдерістері) әрбір ҚФБ әкімшілік әрекетті (үдерістерді)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9"/>
    <w:bookmarkStart w:name="z277" w:id="80"/>
    <w:p>
      <w:pPr>
        <w:spacing w:after="0"/>
        <w:ind w:left="0"/>
        <w:jc w:val="left"/>
      </w:pPr>
      <w:r>
        <w:rPr>
          <w:rFonts w:ascii="Times New Roman"/>
          <w:b/>
          <w:i w:val="false"/>
          <w:color w:val="000000"/>
        </w:rPr>
        <w:t xml:space="preserve"> 
5. Мемлекеттік қызмет көрсететін жауапты лауазымдық тұлғалар</w:t>
      </w:r>
    </w:p>
    <w:bookmarkEnd w:id="80"/>
    <w:bookmarkStart w:name="z278" w:id="81"/>
    <w:p>
      <w:pPr>
        <w:spacing w:after="0"/>
        <w:ind w:left="0"/>
        <w:jc w:val="both"/>
      </w:pPr>
      <w:r>
        <w:rPr>
          <w:rFonts w:ascii="Times New Roman"/>
          <w:b w:val="false"/>
          <w:i w:val="false"/>
          <w:color w:val="000000"/>
          <w:sz w:val="28"/>
        </w:rPr>
        <w:t>
      19. Білім беру ұйымдарының басшылары мемлекеттік қызмет көрсетуде жауапты тұлға болып табылады.</w:t>
      </w:r>
      <w:r>
        <w:br/>
      </w:r>
      <w:r>
        <w:rPr>
          <w:rFonts w:ascii="Times New Roman"/>
          <w:b w:val="false"/>
          <w:i w:val="false"/>
          <w:color w:val="000000"/>
          <w:sz w:val="28"/>
        </w:rPr>
        <w:t>
      Білім беру ұйымдарының басшылары мемлекеттік қызмет көрсетуде Қазақстан Республикасының заңнамалық актілеріне сәйкес нақтылы мерзімде жүзеге асырылуына жауапты.</w:t>
      </w:r>
    </w:p>
    <w:bookmarkEnd w:id="81"/>
    <w:bookmarkStart w:name="z279" w:id="82"/>
    <w:p>
      <w:pPr>
        <w:spacing w:after="0"/>
        <w:ind w:left="0"/>
        <w:jc w:val="both"/>
      </w:pPr>
      <w:r>
        <w:rPr>
          <w:rFonts w:ascii="Times New Roman"/>
          <w:b w:val="false"/>
          <w:i w:val="false"/>
          <w:color w:val="000000"/>
          <w:sz w:val="28"/>
        </w:rPr>
        <w:t>
«Бастауыш, негізгі орта, жалпы</w:t>
      </w:r>
      <w:r>
        <w:br/>
      </w:r>
      <w:r>
        <w:rPr>
          <w:rFonts w:ascii="Times New Roman"/>
          <w:b w:val="false"/>
          <w:i w:val="false"/>
          <w:color w:val="000000"/>
          <w:sz w:val="28"/>
        </w:rPr>
        <w:t>
орта білім берудің жалпы білім</w:t>
      </w:r>
      <w:r>
        <w:br/>
      </w:r>
      <w:r>
        <w:rPr>
          <w:rFonts w:ascii="Times New Roman"/>
          <w:b w:val="false"/>
          <w:i w:val="false"/>
          <w:color w:val="000000"/>
          <w:sz w:val="28"/>
        </w:rPr>
        <w:t>
беретін бағдарламалары бойынша</w:t>
      </w:r>
      <w:r>
        <w:br/>
      </w:r>
      <w:r>
        <w:rPr>
          <w:rFonts w:ascii="Times New Roman"/>
          <w:b w:val="false"/>
          <w:i w:val="false"/>
          <w:color w:val="000000"/>
          <w:sz w:val="28"/>
        </w:rPr>
        <w:t xml:space="preserve">
оқыту үшін ведомстволық    </w:t>
      </w:r>
      <w:r>
        <w:br/>
      </w:r>
      <w:r>
        <w:rPr>
          <w:rFonts w:ascii="Times New Roman"/>
          <w:b w:val="false"/>
          <w:i w:val="false"/>
          <w:color w:val="000000"/>
          <w:sz w:val="28"/>
        </w:rPr>
        <w:t xml:space="preserve">
бағыныстылығына қарамастан  </w:t>
      </w:r>
      <w:r>
        <w:br/>
      </w:r>
      <w:r>
        <w:rPr>
          <w:rFonts w:ascii="Times New Roman"/>
          <w:b w:val="false"/>
          <w:i w:val="false"/>
          <w:color w:val="000000"/>
          <w:sz w:val="28"/>
        </w:rPr>
        <w:t xml:space="preserve">
білім беру ұйымдарына     </w:t>
      </w:r>
      <w:r>
        <w:br/>
      </w:r>
      <w:r>
        <w:rPr>
          <w:rFonts w:ascii="Times New Roman"/>
          <w:b w:val="false"/>
          <w:i w:val="false"/>
          <w:color w:val="000000"/>
          <w:sz w:val="28"/>
        </w:rPr>
        <w:t>
құжаттарды қабылдау және оқуға</w:t>
      </w:r>
      <w:r>
        <w:br/>
      </w:r>
      <w:r>
        <w:rPr>
          <w:rFonts w:ascii="Times New Roman"/>
          <w:b w:val="false"/>
          <w:i w:val="false"/>
          <w:color w:val="000000"/>
          <w:sz w:val="28"/>
        </w:rPr>
        <w:t xml:space="preserve">
қабылдау» мемлекеттік қызмет </w:t>
      </w:r>
      <w:r>
        <w:br/>
      </w:r>
      <w:r>
        <w:rPr>
          <w:rFonts w:ascii="Times New Roman"/>
          <w:b w:val="false"/>
          <w:i w:val="false"/>
          <w:color w:val="000000"/>
          <w:sz w:val="28"/>
        </w:rPr>
        <w:t xml:space="preserve">
регламентінің 1-қосымшасы  </w:t>
      </w:r>
    </w:p>
    <w:bookmarkEnd w:id="82"/>
    <w:bookmarkStart w:name="z280" w:id="83"/>
    <w:p>
      <w:pPr>
        <w:spacing w:after="0"/>
        <w:ind w:left="0"/>
        <w:jc w:val="left"/>
      </w:pPr>
      <w:r>
        <w:rPr>
          <w:rFonts w:ascii="Times New Roman"/>
          <w:b/>
          <w:i w:val="false"/>
          <w:color w:val="000000"/>
        </w:rPr>
        <w:t xml:space="preserve"> 
ҚФБ әкімшілік әрекеттер (үдеріс) кезектілігі мен өзара әрекеттесуінің сипаты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2926"/>
        <w:gridCol w:w="3479"/>
        <w:gridCol w:w="2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орындаушысы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r>
      <w:tr>
        <w:trPr>
          <w:trHeight w:val="58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 қажетті құжаттарды алғаны туралы қолхат береді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жобасын дайындайды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немесе қызметті ұсынудан бас тарту туралы дәлелді жауапқа қол қояды</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немесе қызмет ұсынудан бас тарту туралы дәлелді жауаптың жобасы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немесе қызметті ұсынудан бас тарту туралы дәлелді жауап</w:t>
            </w:r>
          </w:p>
        </w:tc>
      </w:tr>
      <w:tr>
        <w:trPr>
          <w:trHeight w:val="21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аспайды</w:t>
            </w:r>
          </w:p>
        </w:tc>
      </w:tr>
      <w:tr>
        <w:trPr>
          <w:trHeight w:val="21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1" w:id="8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p>
    <w:bookmarkEnd w:id="84"/>
    <w:bookmarkStart w:name="z282" w:id="85"/>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w:t>
      </w:r>
    </w:p>
    <w:bookmarkEnd w:id="85"/>
    <w:bookmarkStart w:name="z283" w:id="86"/>
    <w:p>
      <w:pPr>
        <w:spacing w:after="0"/>
        <w:ind w:left="0"/>
        <w:jc w:val="left"/>
      </w:pPr>
      <w:r>
        <w:rPr>
          <w:rFonts w:ascii="Times New Roman"/>
          <w:b/>
          <w:i w:val="false"/>
          <w:color w:val="000000"/>
        </w:rPr>
        <w:t xml:space="preserve"> 
1. Негізгі ұғымдар</w:t>
      </w:r>
    </w:p>
    <w:bookmarkEnd w:id="86"/>
    <w:bookmarkStart w:name="z284" w:id="87"/>
    <w:p>
      <w:pPr>
        <w:spacing w:after="0"/>
        <w:ind w:left="0"/>
        <w:jc w:val="both"/>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регламентінде (бұдан әрі - Регламент) келесі ұғымдар келтірілген:</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тұлға, білім беру ұйымдарына денсаулығына байланысты уақытша немесе ұзақ уақыт бойы бара алмайтын балалар;</w:t>
      </w:r>
      <w:r>
        <w:br/>
      </w:r>
      <w:r>
        <w:rPr>
          <w:rFonts w:ascii="Times New Roman"/>
          <w:b w:val="false"/>
          <w:i w:val="false"/>
          <w:color w:val="000000"/>
          <w:sz w:val="28"/>
        </w:rPr>
        <w:t>
</w:t>
      </w:r>
      <w:r>
        <w:rPr>
          <w:rFonts w:ascii="Times New Roman"/>
          <w:b w:val="false"/>
          <w:i w:val="false"/>
          <w:color w:val="000000"/>
          <w:sz w:val="28"/>
        </w:rPr>
        <w:t>
      2) білім беру ұйымдары – Қазақстан Республикасының орта білім беру ұйымдары.</w:t>
      </w:r>
    </w:p>
    <w:bookmarkEnd w:id="87"/>
    <w:bookmarkStart w:name="z287" w:id="88"/>
    <w:p>
      <w:pPr>
        <w:spacing w:after="0"/>
        <w:ind w:left="0"/>
        <w:jc w:val="left"/>
      </w:pPr>
      <w:r>
        <w:rPr>
          <w:rFonts w:ascii="Times New Roman"/>
          <w:b/>
          <w:i w:val="false"/>
          <w:color w:val="000000"/>
        </w:rPr>
        <w:t xml:space="preserve"> 
2. Жалпы ережелер</w:t>
      </w:r>
    </w:p>
    <w:bookmarkEnd w:id="88"/>
    <w:bookmarkStart w:name="z288" w:id="8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қызметті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2005 жылғы 3 ақпандағы № 100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Арнаулы (түзеу) білім беру ұйымдарының қызметін ұйымдастыру тәртібі туралы </w:t>
      </w:r>
      <w:r>
        <w:rPr>
          <w:rFonts w:ascii="Times New Roman"/>
          <w:b w:val="false"/>
          <w:i w:val="false"/>
          <w:color w:val="000000"/>
          <w:sz w:val="28"/>
        </w:rPr>
        <w:t>ереженің</w:t>
      </w:r>
      <w:r>
        <w:rPr>
          <w:rFonts w:ascii="Times New Roman"/>
          <w:b w:val="false"/>
          <w:i w:val="false"/>
          <w:color w:val="000000"/>
          <w:sz w:val="28"/>
        </w:rPr>
        <w:t>, Қазақстан Республикасы Білім және ғылым министрінің 2004 жылғы 26 қарашадағы № 974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тәртібі туралы </w:t>
      </w:r>
      <w:r>
        <w:rPr>
          <w:rFonts w:ascii="Times New Roman"/>
          <w:b w:val="false"/>
          <w:i w:val="false"/>
          <w:color w:val="000000"/>
          <w:sz w:val="28"/>
        </w:rPr>
        <w:t>ережесінің</w:t>
      </w:r>
      <w:r>
        <w:rPr>
          <w:rFonts w:ascii="Times New Roman"/>
          <w:b w:val="false"/>
          <w:i w:val="false"/>
          <w:color w:val="000000"/>
          <w:sz w:val="28"/>
        </w:rPr>
        <w:t xml:space="preserve"> және Оқу-тәрбие ұйымдарының мүгедек балаларды үйде оқытуда ата-аналарға көмек көрсету тәртібі туралы </w:t>
      </w:r>
      <w:r>
        <w:rPr>
          <w:rFonts w:ascii="Times New Roman"/>
          <w:b w:val="false"/>
          <w:i w:val="false"/>
          <w:color w:val="000000"/>
          <w:sz w:val="28"/>
        </w:rPr>
        <w:t>ережесінің</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туралы»Қазақстан Республикасы Үкіметінің 2012 жылғы 31 тамыздағы № 1119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қызметті аяқтау нысаны білім беру ұйымының бұйрығы немесе қызмет көрсетуден бас тарту туралы дәлелді жауап болып табылады.</w:t>
      </w:r>
    </w:p>
    <w:bookmarkEnd w:id="89"/>
    <w:bookmarkStart w:name="z294" w:id="9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0"/>
    <w:bookmarkStart w:name="z295" w:id="91"/>
    <w:p>
      <w:pPr>
        <w:spacing w:after="0"/>
        <w:ind w:left="0"/>
        <w:jc w:val="both"/>
      </w:pPr>
      <w:r>
        <w:rPr>
          <w:rFonts w:ascii="Times New Roman"/>
          <w:b w:val="false"/>
          <w:i w:val="false"/>
          <w:color w:val="000000"/>
          <w:sz w:val="28"/>
        </w:rPr>
        <w:t>
      8. Мемлекеттiк қызмет демалыс және мереке күндерiн қоспағанда, сағат 13.00-ден 14.30-ға дейiнгi түскi үзiлiспен күн сайын сағат 8.00-ден 17.00-ке дейiн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толық ақпарат Білім және ғылым министрлігінің www.edu.gov.kz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қызметті алушы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айқындалған қажетті құжаттарды тапсырған сәтінен бастап 3 жұмыс күні.</w:t>
      </w:r>
      <w:r>
        <w:br/>
      </w:r>
      <w:r>
        <w:rPr>
          <w:rFonts w:ascii="Times New Roman"/>
          <w:b w:val="false"/>
          <w:i w:val="false"/>
          <w:color w:val="000000"/>
          <w:sz w:val="28"/>
        </w:rPr>
        <w:t>
</w:t>
      </w:r>
      <w:r>
        <w:rPr>
          <w:rFonts w:ascii="Times New Roman"/>
          <w:b w:val="false"/>
          <w:i w:val="false"/>
          <w:color w:val="000000"/>
          <w:sz w:val="28"/>
        </w:rPr>
        <w:t>
      11. Білім беру ұйымы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алушының мемлекеттік қызметті қолдануына өтініш білдірген сәтінен бастап, мемлекеттік қызметті көрсету нәтижесін алу сәтіне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қызмет алушы уәкілетті органға қызмет көрсетілуге өтініш береді, сондай-ақ, мемлекеттік қызметті алуға құжаттарды тапсырады;</w:t>
      </w:r>
      <w:r>
        <w:br/>
      </w:r>
      <w:r>
        <w:rPr>
          <w:rFonts w:ascii="Times New Roman"/>
          <w:b w:val="false"/>
          <w:i w:val="false"/>
          <w:color w:val="000000"/>
          <w:sz w:val="28"/>
        </w:rPr>
        <w:t>
</w:t>
      </w:r>
      <w:r>
        <w:rPr>
          <w:rFonts w:ascii="Times New Roman"/>
          <w:b w:val="false"/>
          <w:i w:val="false"/>
          <w:color w:val="000000"/>
          <w:sz w:val="28"/>
        </w:rPr>
        <w:t>
      2) білім беру ұйымы тіркеу жүргізеді және қызмет алушының берген өтінішін қарастырады, бас тарту туралы дәлелді жауап дайындайды немесе барлық құжаттарды тапсырғаны жөнінде тізім рәсімдейді және мемлекеттік қызмет көрсетудің нәтижесін қызмет алушыға тапсырады.</w:t>
      </w:r>
      <w:r>
        <w:br/>
      </w:r>
      <w:r>
        <w:rPr>
          <w:rFonts w:ascii="Times New Roman"/>
          <w:b w:val="false"/>
          <w:i w:val="false"/>
          <w:color w:val="000000"/>
          <w:sz w:val="28"/>
        </w:rPr>
        <w:t>
</w:t>
      </w:r>
      <w:r>
        <w:rPr>
          <w:rFonts w:ascii="Times New Roman"/>
          <w:b w:val="false"/>
          <w:i w:val="false"/>
          <w:color w:val="000000"/>
          <w:sz w:val="28"/>
        </w:rPr>
        <w:t>
      13. Білім беру ұйымында мемлекеттік қызмет көрсетуге құжат қабылдайтын тұлғалар саны, кем дегенде бір қызметкерді құрайды.</w:t>
      </w:r>
    </w:p>
    <w:bookmarkEnd w:id="91"/>
    <w:bookmarkStart w:name="z303" w:id="92"/>
    <w:p>
      <w:pPr>
        <w:spacing w:after="0"/>
        <w:ind w:left="0"/>
        <w:jc w:val="left"/>
      </w:pPr>
      <w:r>
        <w:rPr>
          <w:rFonts w:ascii="Times New Roman"/>
          <w:b/>
          <w:i w:val="false"/>
          <w:color w:val="000000"/>
        </w:rPr>
        <w:t xml:space="preserve"> 
4. Мемлекеттік қызмет көрсету үдерісіндегі әрекеттер (өзара іс-қимыл) тәртібін сипаттау</w:t>
      </w:r>
    </w:p>
    <w:bookmarkEnd w:id="92"/>
    <w:bookmarkStart w:name="z304" w:id="93"/>
    <w:p>
      <w:pPr>
        <w:spacing w:after="0"/>
        <w:ind w:left="0"/>
        <w:jc w:val="both"/>
      </w:pPr>
      <w:r>
        <w:rPr>
          <w:rFonts w:ascii="Times New Roman"/>
          <w:b w:val="false"/>
          <w:i w:val="false"/>
          <w:color w:val="000000"/>
          <w:sz w:val="28"/>
        </w:rPr>
        <w:t>
      14. Мемлекеттік қызметті алушылардың құжаттары білім беру ұйымының басшысына тапсырылады.</w:t>
      </w:r>
      <w:r>
        <w:br/>
      </w:r>
      <w:r>
        <w:rPr>
          <w:rFonts w:ascii="Times New Roman"/>
          <w:b w:val="false"/>
          <w:i w:val="false"/>
          <w:color w:val="000000"/>
          <w:sz w:val="28"/>
        </w:rPr>
        <w:t>
      Қызмет алушыға орта білім беру ұйымына құжаттарын тапсырғаннан кейін барлық құжаттардың қабылданғаны туралы тізілім беріледі, онда қызмет алушының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медициналық көрсеткіштер бойынша мүгедек баланы үйде оқыту қажеттілігі туралы қорытынды: Қазақстан Республикасы Денсаулық сақтау министрлігінің алғашқы медициналық-санитарлық көмек көрсету жергілікті ұйымдарындағы Дәрігерлік-консультациялық комиссия береді;</w:t>
      </w:r>
      <w:r>
        <w:br/>
      </w:r>
      <w:r>
        <w:rPr>
          <w:rFonts w:ascii="Times New Roman"/>
          <w:b w:val="false"/>
          <w:i w:val="false"/>
          <w:color w:val="000000"/>
          <w:sz w:val="28"/>
        </w:rPr>
        <w:t>
</w:t>
      </w:r>
      <w:r>
        <w:rPr>
          <w:rFonts w:ascii="Times New Roman"/>
          <w:b w:val="false"/>
          <w:i w:val="false"/>
          <w:color w:val="000000"/>
          <w:sz w:val="28"/>
        </w:rPr>
        <w:t>
      2) мүгедек баланы үйде оқыту үшін білім беру бағдарламасы түрінің қорытындысы мен ұсынысы: тұрғылықты мекен-жайы бойынша психологиялық-медициналық-педагогикалық кеңес (ПМПК) береді;</w:t>
      </w:r>
      <w:r>
        <w:br/>
      </w:r>
      <w:r>
        <w:rPr>
          <w:rFonts w:ascii="Times New Roman"/>
          <w:b w:val="false"/>
          <w:i w:val="false"/>
          <w:color w:val="000000"/>
          <w:sz w:val="28"/>
        </w:rPr>
        <w:t>
</w:t>
      </w:r>
      <w:r>
        <w:rPr>
          <w:rFonts w:ascii="Times New Roman"/>
          <w:b w:val="false"/>
          <w:i w:val="false"/>
          <w:color w:val="000000"/>
          <w:sz w:val="28"/>
        </w:rPr>
        <w:t>
      3) білім беру ұйымы директорының атына ата-ананың еркін түрде жазған өтініші;</w:t>
      </w:r>
      <w:r>
        <w:br/>
      </w:r>
      <w:r>
        <w:rPr>
          <w:rFonts w:ascii="Times New Roman"/>
          <w:b w:val="false"/>
          <w:i w:val="false"/>
          <w:color w:val="000000"/>
          <w:sz w:val="28"/>
        </w:rPr>
        <w:t>
</w:t>
      </w:r>
      <w:r>
        <w:rPr>
          <w:rFonts w:ascii="Times New Roman"/>
          <w:b w:val="false"/>
          <w:i w:val="false"/>
          <w:color w:val="000000"/>
          <w:sz w:val="28"/>
        </w:rPr>
        <w:t>
      4) мемлекеттік қызметті алушы ата-аналарының біреуінің жеке басын куәландыратын құжаттарының көшірмесі;</w:t>
      </w:r>
      <w:r>
        <w:br/>
      </w:r>
      <w:r>
        <w:rPr>
          <w:rFonts w:ascii="Times New Roman"/>
          <w:b w:val="false"/>
          <w:i w:val="false"/>
          <w:color w:val="000000"/>
          <w:sz w:val="28"/>
        </w:rPr>
        <w:t>
</w:t>
      </w:r>
      <w:r>
        <w:rPr>
          <w:rFonts w:ascii="Times New Roman"/>
          <w:b w:val="false"/>
          <w:i w:val="false"/>
          <w:color w:val="000000"/>
          <w:sz w:val="28"/>
        </w:rPr>
        <w:t>
      5) мемлекеттік қызметті алушының жеке басын куәландыратын құжаттар көшірмесі;</w:t>
      </w:r>
      <w:r>
        <w:br/>
      </w:r>
      <w:r>
        <w:rPr>
          <w:rFonts w:ascii="Times New Roman"/>
          <w:b w:val="false"/>
          <w:i w:val="false"/>
          <w:color w:val="000000"/>
          <w:sz w:val="28"/>
        </w:rPr>
        <w:t>
</w:t>
      </w:r>
      <w:r>
        <w:rPr>
          <w:rFonts w:ascii="Times New Roman"/>
          <w:b w:val="false"/>
          <w:i w:val="false"/>
          <w:color w:val="000000"/>
          <w:sz w:val="28"/>
        </w:rPr>
        <w:t>
      6) мекен-жай анықтамасы;</w:t>
      </w:r>
      <w:r>
        <w:br/>
      </w:r>
      <w:r>
        <w:rPr>
          <w:rFonts w:ascii="Times New Roman"/>
          <w:b w:val="false"/>
          <w:i w:val="false"/>
          <w:color w:val="000000"/>
          <w:sz w:val="28"/>
        </w:rPr>
        <w:t>
</w:t>
      </w:r>
      <w:r>
        <w:rPr>
          <w:rFonts w:ascii="Times New Roman"/>
          <w:b w:val="false"/>
          <w:i w:val="false"/>
          <w:color w:val="000000"/>
          <w:sz w:val="28"/>
        </w:rPr>
        <w:t>
      7) ата-аналардың жұмыс орнынан анықтама.</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 - функционалдық бірліктер (бұдан әрі -ҚФБ)қолданылады:</w:t>
      </w:r>
      <w:r>
        <w:br/>
      </w:r>
      <w:r>
        <w:rPr>
          <w:rFonts w:ascii="Times New Roman"/>
          <w:b w:val="false"/>
          <w:i w:val="false"/>
          <w:color w:val="000000"/>
          <w:sz w:val="28"/>
        </w:rPr>
        <w:t>
</w:t>
      </w:r>
      <w:r>
        <w:rPr>
          <w:rFonts w:ascii="Times New Roman"/>
          <w:b w:val="false"/>
          <w:i w:val="false"/>
          <w:color w:val="000000"/>
          <w:sz w:val="28"/>
        </w:rPr>
        <w:t>
      1) білім беру ұйымының басшысы;</w:t>
      </w:r>
      <w:r>
        <w:br/>
      </w:r>
      <w:r>
        <w:rPr>
          <w:rFonts w:ascii="Times New Roman"/>
          <w:b w:val="false"/>
          <w:i w:val="false"/>
          <w:color w:val="000000"/>
          <w:sz w:val="28"/>
        </w:rPr>
        <w:t>
</w:t>
      </w:r>
      <w:r>
        <w:rPr>
          <w:rFonts w:ascii="Times New Roman"/>
          <w:b w:val="false"/>
          <w:i w:val="false"/>
          <w:color w:val="000000"/>
          <w:sz w:val="28"/>
        </w:rPr>
        <w:t>
      2)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17. Әрекеттер кезектілігінің мәтінді кестелі сипаты (үдерістері)және әрбір ҚФБ әкімшілік әрекеттерді (үдерістерді) орындау мерзімін көрсете отырып, әкімшілік әрекеттердің өзара іс-қимылы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көрсетудегі әрекеттердің логикалық кезектілігінің сұлбалы сипаты (үдерістері) әрбір ҚФБ әрбір әкімшілік әрекеттері (үдерістері)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3"/>
    <w:bookmarkStart w:name="z318" w:id="94"/>
    <w:p>
      <w:pPr>
        <w:spacing w:after="0"/>
        <w:ind w:left="0"/>
        <w:jc w:val="left"/>
      </w:pPr>
      <w:r>
        <w:rPr>
          <w:rFonts w:ascii="Times New Roman"/>
          <w:b/>
          <w:i w:val="false"/>
          <w:color w:val="000000"/>
        </w:rPr>
        <w:t xml:space="preserve"> 
5. Мемлекеттік қызмет көрсететін жауапты лауазымдық тұлғалар</w:t>
      </w:r>
    </w:p>
    <w:bookmarkEnd w:id="94"/>
    <w:bookmarkStart w:name="z319" w:id="95"/>
    <w:p>
      <w:pPr>
        <w:spacing w:after="0"/>
        <w:ind w:left="0"/>
        <w:jc w:val="both"/>
      </w:pPr>
      <w:r>
        <w:rPr>
          <w:rFonts w:ascii="Times New Roman"/>
          <w:b w:val="false"/>
          <w:i w:val="false"/>
          <w:color w:val="000000"/>
          <w:sz w:val="28"/>
        </w:rPr>
        <w:t>
      19. Білім беру ұйымының басшысы мемлекеттік қызмет көрсетуде жауапты тұлға болып табылады.</w:t>
      </w:r>
      <w:r>
        <w:br/>
      </w:r>
      <w:r>
        <w:rPr>
          <w:rFonts w:ascii="Times New Roman"/>
          <w:b w:val="false"/>
          <w:i w:val="false"/>
          <w:color w:val="000000"/>
          <w:sz w:val="28"/>
        </w:rPr>
        <w:t>
      Білім беру ұйымының басшысы мемлекеттік қызмет көрсетуде Қазақстан Республикасының заңнамалық актілеріне сәйкес нақтылы мерзімде жүзеге асырылуына жауапты.</w:t>
      </w:r>
    </w:p>
    <w:bookmarkEnd w:id="95"/>
    <w:bookmarkStart w:name="z320" w:id="96"/>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xml:space="preserve">
алмайтын балаларды үйде жеке тегін </w:t>
      </w:r>
      <w:r>
        <w:br/>
      </w:r>
      <w:r>
        <w:rPr>
          <w:rFonts w:ascii="Times New Roman"/>
          <w:b w:val="false"/>
          <w:i w:val="false"/>
          <w:color w:val="000000"/>
          <w:sz w:val="28"/>
        </w:rPr>
        <w:t>
оқытуды ұйымдастыру үшін құжаттарды</w:t>
      </w:r>
      <w:r>
        <w:br/>
      </w:r>
      <w:r>
        <w:rPr>
          <w:rFonts w:ascii="Times New Roman"/>
          <w:b w:val="false"/>
          <w:i w:val="false"/>
          <w:color w:val="000000"/>
          <w:sz w:val="28"/>
        </w:rPr>
        <w:t xml:space="preserve">
қабылдау» мемлекеттік қызмет   </w:t>
      </w:r>
      <w:r>
        <w:br/>
      </w:r>
      <w:r>
        <w:rPr>
          <w:rFonts w:ascii="Times New Roman"/>
          <w:b w:val="false"/>
          <w:i w:val="false"/>
          <w:color w:val="000000"/>
          <w:sz w:val="28"/>
        </w:rPr>
        <w:t xml:space="preserve">
регламентінің 1-қосымшасы     </w:t>
      </w:r>
      <w:r>
        <w:br/>
      </w:r>
      <w:r>
        <w:rPr>
          <w:rFonts w:ascii="Times New Roman"/>
          <w:b w:val="false"/>
          <w:i w:val="false"/>
          <w:color w:val="000000"/>
          <w:sz w:val="28"/>
        </w:rPr>
        <w:t>
 </w:t>
      </w:r>
    </w:p>
    <w:bookmarkEnd w:id="96"/>
    <w:bookmarkStart w:name="z321" w:id="97"/>
    <w:p>
      <w:pPr>
        <w:spacing w:after="0"/>
        <w:ind w:left="0"/>
        <w:jc w:val="left"/>
      </w:pPr>
      <w:r>
        <w:rPr>
          <w:rFonts w:ascii="Times New Roman"/>
          <w:b/>
          <w:i w:val="false"/>
          <w:color w:val="000000"/>
        </w:rPr>
        <w:t xml:space="preserve"> 
ҚФБ әкімшілік әрекеттер (үдеріс) кезектілігі мен өзара әрекеттесуінің сипаты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3481"/>
        <w:gridCol w:w="3133"/>
        <w:gridCol w:w="34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58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қажетті құжаттарды қабылдағаны туралы тізімдеме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қызметті ұсынудан бас тарту туралы дәлелді жауаптың жобасын дайындайды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қызметті ұсынудан бас тарту туралы дәлелді жауапқа қол қояды және мемлекеттік қызметті алушыға береді</w:t>
            </w:r>
          </w:p>
        </w:tc>
      </w:tr>
      <w:tr>
        <w:trPr>
          <w:trHeight w:val="58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Алатын күні белгіленген тізімдеме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 немесе қызмет ұсынудан бас тарту туралы дәлелді жауап</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немесе қызмет ұсынудан бас тарту туралы дәлелді жауап</w:t>
            </w:r>
          </w:p>
        </w:tc>
      </w:tr>
      <w:tr>
        <w:trPr>
          <w:trHeight w:val="37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22" w:id="98"/>
    <w:p>
      <w:pPr>
        <w:spacing w:after="0"/>
        <w:ind w:left="0"/>
        <w:jc w:val="both"/>
      </w:pPr>
      <w:r>
        <w:rPr>
          <w:rFonts w:ascii="Times New Roman"/>
          <w:b w:val="false"/>
          <w:i w:val="false"/>
          <w:color w:val="000000"/>
          <w:sz w:val="28"/>
        </w:rPr>
        <w:t xml:space="preserve">
«Бастауыш, негізгі орта, жалпы    </w:t>
      </w:r>
      <w:r>
        <w:br/>
      </w:r>
      <w:r>
        <w:rPr>
          <w:rFonts w:ascii="Times New Roman"/>
          <w:b w:val="false"/>
          <w:i w:val="false"/>
          <w:color w:val="000000"/>
          <w:sz w:val="28"/>
        </w:rPr>
        <w:t xml:space="preserve">
орта білім беру ұйымдарына      </w:t>
      </w:r>
      <w:r>
        <w:br/>
      </w:r>
      <w:r>
        <w:rPr>
          <w:rFonts w:ascii="Times New Roman"/>
          <w:b w:val="false"/>
          <w:i w:val="false"/>
          <w:color w:val="000000"/>
          <w:sz w:val="28"/>
        </w:rPr>
        <w:t xml:space="preserve">
денсаулығына байланысты ұзақ     </w:t>
      </w:r>
      <w:r>
        <w:br/>
      </w:r>
      <w:r>
        <w:rPr>
          <w:rFonts w:ascii="Times New Roman"/>
          <w:b w:val="false"/>
          <w:i w:val="false"/>
          <w:color w:val="000000"/>
          <w:sz w:val="28"/>
        </w:rPr>
        <w:t xml:space="preserve">
уақыт бойы бара алмайтын балаларды </w:t>
      </w:r>
      <w:r>
        <w:br/>
      </w:r>
      <w:r>
        <w:rPr>
          <w:rFonts w:ascii="Times New Roman"/>
          <w:b w:val="false"/>
          <w:i w:val="false"/>
          <w:color w:val="000000"/>
          <w:sz w:val="28"/>
        </w:rPr>
        <w:t xml:space="preserve">
үйде жеке тегін оқытуды ұйымдастыру </w:t>
      </w:r>
      <w:r>
        <w:br/>
      </w:r>
      <w:r>
        <w:rPr>
          <w:rFonts w:ascii="Times New Roman"/>
          <w:b w:val="false"/>
          <w:i w:val="false"/>
          <w:color w:val="000000"/>
          <w:sz w:val="28"/>
        </w:rPr>
        <w:t>
үшін құжаттарды қабылдау» мемлекеттік</w:t>
      </w:r>
      <w:r>
        <w:br/>
      </w:r>
      <w:r>
        <w:rPr>
          <w:rFonts w:ascii="Times New Roman"/>
          <w:b w:val="false"/>
          <w:i w:val="false"/>
          <w:color w:val="000000"/>
          <w:sz w:val="28"/>
        </w:rPr>
        <w:t xml:space="preserve">
қызмет регламентінің 2-қосымшасы  </w:t>
      </w:r>
    </w:p>
    <w:bookmarkEnd w:id="98"/>
    <w:bookmarkStart w:name="z323" w:id="99"/>
    <w:p>
      <w:pPr>
        <w:spacing w:after="0"/>
        <w:ind w:left="0"/>
        <w:jc w:val="left"/>
      </w:pPr>
      <w:r>
        <w:rPr>
          <w:rFonts w:ascii="Times New Roman"/>
          <w:b/>
          <w:i w:val="false"/>
          <w:color w:val="000000"/>
        </w:rPr>
        <w:t xml:space="preserve"> 
Әкімшілік әрекеттердің логикалық кезектілігі арасындағы өзара байланысты сипаттайтын сұлба (қағаз нұсқасынан қараңыз)</w:t>
      </w:r>
    </w:p>
    <w:bookmarkEnd w:id="99"/>
    <w:bookmarkStart w:name="z324" w:id="100"/>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100"/>
    <w:bookmarkStart w:name="z325" w:id="101"/>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 регламенті</w:t>
      </w:r>
    </w:p>
    <w:bookmarkEnd w:id="101"/>
    <w:bookmarkStart w:name="z326" w:id="102"/>
    <w:p>
      <w:pPr>
        <w:spacing w:after="0"/>
        <w:ind w:left="0"/>
        <w:jc w:val="left"/>
      </w:pPr>
      <w:r>
        <w:rPr>
          <w:rFonts w:ascii="Times New Roman"/>
          <w:b/>
          <w:i w:val="false"/>
          <w:color w:val="000000"/>
        </w:rPr>
        <w:t xml:space="preserve"> 
1. Негізгі ұғымдар</w:t>
      </w:r>
    </w:p>
    <w:bookmarkEnd w:id="102"/>
    <w:bookmarkStart w:name="z327" w:id="103"/>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қызмет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мектепке дейінгі жастағы балалардың заңды өкілдері.</w:t>
      </w:r>
      <w:r>
        <w:br/>
      </w:r>
      <w:r>
        <w:rPr>
          <w:rFonts w:ascii="Times New Roman"/>
          <w:b w:val="false"/>
          <w:i w:val="false"/>
          <w:color w:val="000000"/>
          <w:sz w:val="28"/>
        </w:rPr>
        <w:t>
</w:t>
      </w:r>
      <w:r>
        <w:rPr>
          <w:rFonts w:ascii="Times New Roman"/>
          <w:b w:val="false"/>
          <w:i w:val="false"/>
          <w:color w:val="000000"/>
          <w:sz w:val="28"/>
        </w:rPr>
        <w:t>
      2) МДҰ – барлық түрдегі және деңгейдегі мектепке дейінгі білім беру ұйымдары.</w:t>
      </w:r>
    </w:p>
    <w:bookmarkEnd w:id="103"/>
    <w:bookmarkStart w:name="z330" w:id="104"/>
    <w:p>
      <w:pPr>
        <w:spacing w:after="0"/>
        <w:ind w:left="0"/>
        <w:jc w:val="left"/>
      </w:pPr>
      <w:r>
        <w:rPr>
          <w:rFonts w:ascii="Times New Roman"/>
          <w:b/>
          <w:i w:val="false"/>
          <w:color w:val="000000"/>
        </w:rPr>
        <w:t xml:space="preserve"> 
2. Жалпы ережелер</w:t>
      </w:r>
    </w:p>
    <w:bookmarkEnd w:id="104"/>
    <w:bookmarkStart w:name="z331" w:id="10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дайындалған.</w:t>
      </w:r>
      <w:r>
        <w:br/>
      </w:r>
      <w:r>
        <w:rPr>
          <w:rFonts w:ascii="Times New Roman"/>
          <w:b w:val="false"/>
          <w:i w:val="false"/>
          <w:color w:val="000000"/>
          <w:sz w:val="28"/>
        </w:rPr>
        <w:t>
</w:t>
      </w:r>
      <w:r>
        <w:rPr>
          <w:rFonts w:ascii="Times New Roman"/>
          <w:b w:val="false"/>
          <w:i w:val="false"/>
          <w:color w:val="000000"/>
          <w:sz w:val="28"/>
        </w:rPr>
        <w:t>
      3. Мемлекеттік қызмет МДҰ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«Білім туралы» Қазақстан Республикасының 2007 жылғы 27 шілдедегі Заңының 14-бабының 2-тармағының </w:t>
      </w:r>
      <w:r>
        <w:rPr>
          <w:rFonts w:ascii="Times New Roman"/>
          <w:b w:val="false"/>
          <w:i w:val="false"/>
          <w:color w:val="000000"/>
          <w:sz w:val="28"/>
        </w:rPr>
        <w:t>1) тармақшасы</w:t>
      </w:r>
      <w:r>
        <w:rPr>
          <w:rFonts w:ascii="Times New Roman"/>
          <w:b w:val="false"/>
          <w:i w:val="false"/>
          <w:color w:val="000000"/>
          <w:sz w:val="28"/>
        </w:rPr>
        <w:t>, 5-бабының </w:t>
      </w:r>
      <w:r>
        <w:rPr>
          <w:rFonts w:ascii="Times New Roman"/>
          <w:b w:val="false"/>
          <w:i w:val="false"/>
          <w:color w:val="000000"/>
          <w:sz w:val="28"/>
        </w:rPr>
        <w:t>6) тармақшасы</w:t>
      </w:r>
      <w:r>
        <w:rPr>
          <w:rFonts w:ascii="Times New Roman"/>
          <w:b w:val="false"/>
          <w:i w:val="false"/>
          <w:color w:val="000000"/>
          <w:sz w:val="28"/>
        </w:rPr>
        <w:t>, «Қазақстан Республикасының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көрсетуді аяқтау нысаны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МДҰ - мен заңды өкілдің арасында жасалатын келісім-шарт не болмаса мемлекеттік қызмет көрсетуден бас тарту туралы дәлелді жауап қайтару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мектепке дейінгі жастағы балалардың заңды өкілдеріне МДҰ ғимараттарында, тікелей бастықтың кабинетінде көрсетіледі.</w:t>
      </w:r>
    </w:p>
    <w:bookmarkEnd w:id="105"/>
    <w:bookmarkStart w:name="z338" w:id="106"/>
    <w:p>
      <w:pPr>
        <w:spacing w:after="0"/>
        <w:ind w:left="0"/>
        <w:jc w:val="left"/>
      </w:pPr>
      <w:r>
        <w:rPr>
          <w:rFonts w:ascii="Times New Roman"/>
          <w:b/>
          <w:i w:val="false"/>
          <w:color w:val="000000"/>
        </w:rPr>
        <w:t xml:space="preserve"> 
3. Мемлекеттік қызмет көрсету тәртіптеріне қойылатын талаптар</w:t>
      </w:r>
    </w:p>
    <w:bookmarkEnd w:id="106"/>
    <w:bookmarkStart w:name="z339" w:id="107"/>
    <w:p>
      <w:pPr>
        <w:spacing w:after="0"/>
        <w:ind w:left="0"/>
        <w:jc w:val="both"/>
      </w:pPr>
      <w:r>
        <w:rPr>
          <w:rFonts w:ascii="Times New Roman"/>
          <w:b w:val="false"/>
          <w:i w:val="false"/>
          <w:color w:val="000000"/>
          <w:sz w:val="28"/>
        </w:rPr>
        <w:t>
      9. Мемлекеттік қызметті көрсету тәртібі туралы ақпарат Қазақстан Республикасы Білім және ғылым министрлігінің интернет - ресурстарында «Мемлекеттік қызметтер» бөлімінде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келтірілген құжаттарды МДҰ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w:t>
      </w:r>
      <w:r>
        <w:rPr>
          <w:rFonts w:ascii="Times New Roman"/>
          <w:b w:val="false"/>
          <w:i w:val="false"/>
          <w:color w:val="000000"/>
          <w:sz w:val="28"/>
        </w:rPr>
        <w:t>
      2) мемлекеттік қызмет алушының өтініш берген күні сол жерде көрсетілетін мемлекеттік қызметті алғанға дейінгі күтудің рұқсат берілген ең көп уақыты – 30 минуттан артық емес;</w:t>
      </w:r>
      <w:r>
        <w:br/>
      </w:r>
      <w:r>
        <w:rPr>
          <w:rFonts w:ascii="Times New Roman"/>
          <w:b w:val="false"/>
          <w:i w:val="false"/>
          <w:color w:val="000000"/>
          <w:sz w:val="28"/>
        </w:rPr>
        <w:t>
</w:t>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
      11. Мемлекеттік қызмет МДҰ-на өтініш жасаған жағдайда МДҰ басшысы бекіткен заңды өкілдерді қабылдау кестесіне сәйкес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12. Алушының мемлекеттік қызметті қолдануына өтініш білдірген сәтінен бастап, мемлекеттік қызметті көрсету нәтижесін алу сәтіне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МДҰ-на мемлекеттік қызметті алуға өтініш білдіреді;</w:t>
      </w:r>
      <w:r>
        <w:br/>
      </w:r>
      <w:r>
        <w:rPr>
          <w:rFonts w:ascii="Times New Roman"/>
          <w:b w:val="false"/>
          <w:i w:val="false"/>
          <w:color w:val="000000"/>
          <w:sz w:val="28"/>
        </w:rPr>
        <w:t>
</w:t>
      </w:r>
      <w:r>
        <w:rPr>
          <w:rFonts w:ascii="Times New Roman"/>
          <w:b w:val="false"/>
          <w:i w:val="false"/>
          <w:color w:val="000000"/>
          <w:sz w:val="28"/>
        </w:rPr>
        <w:t xml:space="preserve">
      2) МДҰ басшысы тіркеу жүргізеді және қызмет алушының берген өтінішін қарастырады, бас тарту туралы дәлелді жауап немесе мемлекеттік қызметті көрсетуге үзінді ресімделеді де, алушыға қызмет нәтижесін береді </w:t>
      </w:r>
      <w:r>
        <w:br/>
      </w:r>
      <w:r>
        <w:rPr>
          <w:rFonts w:ascii="Times New Roman"/>
          <w:b w:val="false"/>
          <w:i w:val="false"/>
          <w:color w:val="000000"/>
          <w:sz w:val="28"/>
        </w:rPr>
        <w:t>
</w:t>
      </w:r>
      <w:r>
        <w:rPr>
          <w:rFonts w:ascii="Times New Roman"/>
          <w:b w:val="false"/>
          <w:i w:val="false"/>
          <w:color w:val="000000"/>
          <w:sz w:val="28"/>
        </w:rPr>
        <w:t>
      13. МДҰ-да мемлекеттік қызмет көрсетуге құжат қабылдайтын тұлғалар саны, кем дегенде бір қызметкерді құрайды.</w:t>
      </w:r>
    </w:p>
    <w:bookmarkEnd w:id="107"/>
    <w:bookmarkStart w:name="z349" w:id="108"/>
    <w:p>
      <w:pPr>
        <w:spacing w:after="0"/>
        <w:ind w:left="0"/>
        <w:jc w:val="left"/>
      </w:pPr>
      <w:r>
        <w:rPr>
          <w:rFonts w:ascii="Times New Roman"/>
          <w:b/>
          <w:i w:val="false"/>
          <w:color w:val="000000"/>
        </w:rPr>
        <w:t xml:space="preserve"> 
4. Мемлекеттік қызмет көрсету үдерісіндегі әрекеттер (өзара іс-қимыл) тәртібін сипаттау</w:t>
      </w:r>
    </w:p>
    <w:bookmarkEnd w:id="108"/>
    <w:bookmarkStart w:name="z350" w:id="109"/>
    <w:p>
      <w:pPr>
        <w:spacing w:after="0"/>
        <w:ind w:left="0"/>
        <w:jc w:val="both"/>
      </w:pPr>
      <w:r>
        <w:rPr>
          <w:rFonts w:ascii="Times New Roman"/>
          <w:b w:val="false"/>
          <w:i w:val="false"/>
          <w:color w:val="000000"/>
          <w:sz w:val="28"/>
        </w:rPr>
        <w:t>
      14. Мемлекеттік қызметті алу үшін мемлекеттік қызметті алушы МДҰ-ға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қалалық (аудандық) білім басқармасы, ауылдық жерде – әкімдік берген жолдама;</w:t>
      </w:r>
      <w:r>
        <w:br/>
      </w:r>
      <w:r>
        <w:rPr>
          <w:rFonts w:ascii="Times New Roman"/>
          <w:b w:val="false"/>
          <w:i w:val="false"/>
          <w:color w:val="000000"/>
          <w:sz w:val="28"/>
        </w:rPr>
        <w:t>
</w:t>
      </w:r>
      <w:r>
        <w:rPr>
          <w:rFonts w:ascii="Times New Roman"/>
          <w:b w:val="false"/>
          <w:i w:val="false"/>
          <w:color w:val="000000"/>
          <w:sz w:val="28"/>
        </w:rPr>
        <w:t>
      2) баланың денсаулық паспорты;</w:t>
      </w:r>
      <w:r>
        <w:br/>
      </w:r>
      <w:r>
        <w:rPr>
          <w:rFonts w:ascii="Times New Roman"/>
          <w:b w:val="false"/>
          <w:i w:val="false"/>
          <w:color w:val="000000"/>
          <w:sz w:val="28"/>
        </w:rPr>
        <w:t>
</w:t>
      </w:r>
      <w:r>
        <w:rPr>
          <w:rFonts w:ascii="Times New Roman"/>
          <w:b w:val="false"/>
          <w:i w:val="false"/>
          <w:color w:val="000000"/>
          <w:sz w:val="28"/>
        </w:rPr>
        <w:t>
      3) эпидемиялық ортасы туралы санитарлық-эпидемиологиялық қызметтен анықтама.</w:t>
      </w:r>
      <w:r>
        <w:br/>
      </w:r>
      <w:r>
        <w:rPr>
          <w:rFonts w:ascii="Times New Roman"/>
          <w:b w:val="false"/>
          <w:i w:val="false"/>
          <w:color w:val="000000"/>
          <w:sz w:val="28"/>
        </w:rPr>
        <w:t>
      Мектепке дейінгі ұйымдарда бос орындар бар болған жағдайда қабылдау жыл бойы жүргізіледі.</w:t>
      </w:r>
      <w:r>
        <w:br/>
      </w:r>
      <w:r>
        <w:rPr>
          <w:rFonts w:ascii="Times New Roman"/>
          <w:b w:val="false"/>
          <w:i w:val="false"/>
          <w:color w:val="000000"/>
          <w:sz w:val="28"/>
        </w:rPr>
        <w:t>
</w:t>
      </w:r>
      <w:r>
        <w:rPr>
          <w:rFonts w:ascii="Times New Roman"/>
          <w:b w:val="false"/>
          <w:i w:val="false"/>
          <w:color w:val="000000"/>
          <w:sz w:val="28"/>
        </w:rPr>
        <w:t>
      15. Шарт бланкілерін МДҰ басшысы береді.</w:t>
      </w:r>
      <w:r>
        <w:br/>
      </w:r>
      <w:r>
        <w:rPr>
          <w:rFonts w:ascii="Times New Roman"/>
          <w:b w:val="false"/>
          <w:i w:val="false"/>
          <w:color w:val="000000"/>
          <w:sz w:val="28"/>
        </w:rPr>
        <w:t>
      Шарт 2 данада жасалады.</w:t>
      </w:r>
      <w:r>
        <w:br/>
      </w:r>
      <w:r>
        <w:rPr>
          <w:rFonts w:ascii="Times New Roman"/>
          <w:b w:val="false"/>
          <w:i w:val="false"/>
          <w:color w:val="000000"/>
          <w:sz w:val="28"/>
        </w:rPr>
        <w:t>
      Бала тiркеуден кейiн мемлекеттiк қызмет көрсететiн МДҰ-да жалпы бiлiм беретiн оқу бағдарламаларына, бекiтiлген сабақ кестесiне сәйкес оқыту және күтiлу құқығына ие болады.</w:t>
      </w:r>
      <w:r>
        <w:br/>
      </w:r>
      <w:r>
        <w:rPr>
          <w:rFonts w:ascii="Times New Roman"/>
          <w:b w:val="false"/>
          <w:i w:val="false"/>
          <w:color w:val="000000"/>
          <w:sz w:val="28"/>
        </w:rPr>
        <w:t>
</w:t>
      </w:r>
      <w:r>
        <w:rPr>
          <w:rFonts w:ascii="Times New Roman"/>
          <w:b w:val="false"/>
          <w:i w:val="false"/>
          <w:color w:val="000000"/>
          <w:sz w:val="28"/>
        </w:rPr>
        <w:t>
      16. Мемлекеттiк қызметтi алушылар (заңды өкiлдер) толтырған шарт МДҰ басшысына тапсырылады (бiр данасы МДҰ басшысында ақталады, екiншiсi мемлекеттiк қызметтi алушының (заңды өкiлiнiң) қолында қалады).</w:t>
      </w:r>
      <w:r>
        <w:br/>
      </w:r>
      <w:r>
        <w:rPr>
          <w:rFonts w:ascii="Times New Roman"/>
          <w:b w:val="false"/>
          <w:i w:val="false"/>
          <w:color w:val="000000"/>
          <w:sz w:val="28"/>
        </w:rPr>
        <w:t>
</w:t>
      </w:r>
      <w:r>
        <w:rPr>
          <w:rFonts w:ascii="Times New Roman"/>
          <w:b w:val="false"/>
          <w:i w:val="false"/>
          <w:color w:val="000000"/>
          <w:sz w:val="28"/>
        </w:rPr>
        <w:t>
      17. Мемлекеттік қызметті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w:t>
      </w:r>
      <w:r>
        <w:rPr>
          <w:rFonts w:ascii="Times New Roman"/>
          <w:b w:val="false"/>
          <w:i w:val="false"/>
          <w:color w:val="000000"/>
          <w:sz w:val="28"/>
        </w:rPr>
        <w:t>
      18. Мемлекеттік қызмет МДҰ-да мемлекеттік қызметті алушының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19. Егер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келесі құрылымдық - функционалдық бірліктер (бұдан әрі -ҚФБ) қолданылады:</w:t>
      </w:r>
      <w:r>
        <w:br/>
      </w:r>
      <w:r>
        <w:rPr>
          <w:rFonts w:ascii="Times New Roman"/>
          <w:b w:val="false"/>
          <w:i w:val="false"/>
          <w:color w:val="000000"/>
          <w:sz w:val="28"/>
        </w:rPr>
        <w:t>
</w:t>
      </w:r>
      <w:r>
        <w:rPr>
          <w:rFonts w:ascii="Times New Roman"/>
          <w:b w:val="false"/>
          <w:i w:val="false"/>
          <w:color w:val="000000"/>
          <w:sz w:val="28"/>
        </w:rPr>
        <w:t>
      1) МДҰ басшысы.</w:t>
      </w:r>
      <w:r>
        <w:br/>
      </w:r>
      <w:r>
        <w:rPr>
          <w:rFonts w:ascii="Times New Roman"/>
          <w:b w:val="false"/>
          <w:i w:val="false"/>
          <w:color w:val="000000"/>
          <w:sz w:val="28"/>
        </w:rPr>
        <w:t>
</w:t>
      </w:r>
      <w:r>
        <w:rPr>
          <w:rFonts w:ascii="Times New Roman"/>
          <w:b w:val="false"/>
          <w:i w:val="false"/>
          <w:color w:val="000000"/>
          <w:sz w:val="28"/>
        </w:rPr>
        <w:t>
      21. Әрекеттердің логикалық кезектілігінің мәтінді кестелі сипаты (үдерістері) әрбір ҚФБ әрбір әкімшілік әрекетті (үдерістерді) орындау мерзімін көрсете отырып,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9"/>
    <w:bookmarkStart w:name="z362" w:id="110"/>
    <w:p>
      <w:pPr>
        <w:spacing w:after="0"/>
        <w:ind w:left="0"/>
        <w:jc w:val="left"/>
      </w:pPr>
      <w:r>
        <w:rPr>
          <w:rFonts w:ascii="Times New Roman"/>
          <w:b/>
          <w:i w:val="false"/>
          <w:color w:val="000000"/>
        </w:rPr>
        <w:t xml:space="preserve"> 
5. Мемлекеттік қызмет көрсететін жауапты лауазымдық тұлғалар</w:t>
      </w:r>
    </w:p>
    <w:bookmarkEnd w:id="110"/>
    <w:bookmarkStart w:name="z363" w:id="111"/>
    <w:p>
      <w:pPr>
        <w:spacing w:after="0"/>
        <w:ind w:left="0"/>
        <w:jc w:val="both"/>
      </w:pPr>
      <w:r>
        <w:rPr>
          <w:rFonts w:ascii="Times New Roman"/>
          <w:b w:val="false"/>
          <w:i w:val="false"/>
          <w:color w:val="000000"/>
          <w:sz w:val="28"/>
        </w:rPr>
        <w:t>
      22. МДҰ басшылары мемлекеттік қызмет көрсетуде жауапты тұлға болып табылады.</w:t>
      </w:r>
      <w:r>
        <w:br/>
      </w:r>
      <w:r>
        <w:rPr>
          <w:rFonts w:ascii="Times New Roman"/>
          <w:b w:val="false"/>
          <w:i w:val="false"/>
          <w:color w:val="000000"/>
          <w:sz w:val="28"/>
        </w:rPr>
        <w:t>
      МДҰ басшылары мемлекеттік қызмет көрсетуде Қазақстан Республикасының заңнамалық актілеріне сәйкес нақтылы мерзімде жүзеге асырылуына жауапты.</w:t>
      </w:r>
    </w:p>
    <w:bookmarkEnd w:id="111"/>
    <w:bookmarkStart w:name="z364" w:id="112"/>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xml:space="preserve">
және балаларды қабылдау»    </w:t>
      </w:r>
      <w:r>
        <w:br/>
      </w:r>
      <w:r>
        <w:rPr>
          <w:rFonts w:ascii="Times New Roman"/>
          <w:b w:val="false"/>
          <w:i w:val="false"/>
          <w:color w:val="000000"/>
          <w:sz w:val="28"/>
        </w:rPr>
        <w:t>
мемлекеттік қызмет регламентінің</w:t>
      </w:r>
      <w:r>
        <w:br/>
      </w:r>
      <w:r>
        <w:rPr>
          <w:rFonts w:ascii="Times New Roman"/>
          <w:b w:val="false"/>
          <w:i w:val="false"/>
          <w:color w:val="000000"/>
          <w:sz w:val="28"/>
        </w:rPr>
        <w:t xml:space="preserve">
1-қосымшасы          </w:t>
      </w:r>
      <w:r>
        <w:br/>
      </w:r>
      <w:r>
        <w:rPr>
          <w:rFonts w:ascii="Times New Roman"/>
          <w:b w:val="false"/>
          <w:i w:val="false"/>
          <w:color w:val="000000"/>
          <w:sz w:val="28"/>
        </w:rPr>
        <w:t>
 </w:t>
      </w:r>
    </w:p>
    <w:bookmarkEnd w:id="112"/>
    <w:bookmarkStart w:name="z365" w:id="113"/>
    <w:p>
      <w:pPr>
        <w:spacing w:after="0"/>
        <w:ind w:left="0"/>
        <w:jc w:val="left"/>
      </w:pPr>
      <w:r>
        <w:rPr>
          <w:rFonts w:ascii="Times New Roman"/>
          <w:b/>
          <w:i w:val="false"/>
          <w:color w:val="000000"/>
        </w:rPr>
        <w:t xml:space="preserve"> 
МЕКТЕПКЕ ДЕЙІНГІ БІЛІМ БЕРУ ҰЙЫМЫ МЕН БАЛАЛАРДЫҢ ЗАҢДЫ ӨКІЛДЕРІНІҢ АРАСЫНДАҒЫ ҮЛГІ ШАРТ</w:t>
      </w:r>
    </w:p>
    <w:bookmarkEnd w:id="113"/>
    <w:p>
      <w:pPr>
        <w:spacing w:after="0"/>
        <w:ind w:left="0"/>
        <w:jc w:val="both"/>
      </w:pPr>
      <w:r>
        <w:rPr>
          <w:rFonts w:ascii="Times New Roman"/>
          <w:b w:val="false"/>
          <w:i w:val="false"/>
          <w:color w:val="000000"/>
          <w:sz w:val="28"/>
        </w:rPr>
        <w:t>      ___________ қаласы                      "___"___________ 20__ж.</w:t>
      </w:r>
    </w:p>
    <w:p>
      <w:pPr>
        <w:spacing w:after="0"/>
        <w:ind w:left="0"/>
        <w:jc w:val="both"/>
      </w:pPr>
      <w:r>
        <w:rPr>
          <w:rFonts w:ascii="Times New Roman"/>
          <w:b w:val="false"/>
          <w:i w:val="false"/>
          <w:color w:val="000000"/>
          <w:sz w:val="28"/>
        </w:rPr>
        <w:t>      Бұдан әрі МДҰ деп аталатын № ______________ мектепке дейінгі</w:t>
      </w:r>
      <w:r>
        <w:br/>
      </w:r>
      <w:r>
        <w:rPr>
          <w:rFonts w:ascii="Times New Roman"/>
          <w:b w:val="false"/>
          <w:i w:val="false"/>
          <w:color w:val="000000"/>
          <w:sz w:val="28"/>
        </w:rPr>
        <w:t>
ұйым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(атауы)</w:t>
      </w:r>
      <w:r>
        <w:br/>
      </w:r>
      <w:r>
        <w:rPr>
          <w:rFonts w:ascii="Times New Roman"/>
          <w:b w:val="false"/>
          <w:i w:val="false"/>
          <w:color w:val="000000"/>
          <w:sz w:val="28"/>
        </w:rPr>
        <w:t>
атынан МДҰ Жарғысының негізінде әрекет ететін МДҰ меңгерушісі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w:t>
      </w:r>
      <w:r>
        <w:br/>
      </w:r>
      <w:r>
        <w:rPr>
          <w:rFonts w:ascii="Times New Roman"/>
          <w:b w:val="false"/>
          <w:i w:val="false"/>
          <w:color w:val="000000"/>
          <w:sz w:val="28"/>
        </w:rPr>
        <w:t>
бір жағынан және бұдан әрі __________________________________________</w:t>
      </w:r>
      <w:r>
        <w:br/>
      </w:r>
      <w:r>
        <w:rPr>
          <w:rFonts w:ascii="Times New Roman"/>
          <w:b w:val="false"/>
          <w:i w:val="false"/>
          <w:color w:val="000000"/>
          <w:sz w:val="28"/>
        </w:rPr>
        <w:t>
                        (баланың тегі, аты, әкесінің аты; туған жылы)</w:t>
      </w:r>
      <w:r>
        <w:br/>
      </w:r>
      <w:r>
        <w:rPr>
          <w:rFonts w:ascii="Times New Roman"/>
          <w:b w:val="false"/>
          <w:i w:val="false"/>
          <w:color w:val="000000"/>
          <w:sz w:val="28"/>
        </w:rPr>
        <w:t>
«Ата-анасы» деп аталатын анасы (әкесі, оларды алмастыратын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(анасының, әкесінің, оларды алмастыратын тұлғалардың тегі, аты, әкесінің аты)</w:t>
      </w:r>
      <w:r>
        <w:br/>
      </w:r>
      <w:r>
        <w:rPr>
          <w:rFonts w:ascii="Times New Roman"/>
          <w:b w:val="false"/>
          <w:i w:val="false"/>
          <w:color w:val="000000"/>
          <w:sz w:val="28"/>
        </w:rPr>
        <w:t>
      екінші жағынан, төмендегілер туралы осы шартты жасады:</w:t>
      </w:r>
      <w:r>
        <w:br/>
      </w:r>
      <w:r>
        <w:rPr>
          <w:rFonts w:ascii="Times New Roman"/>
          <w:b w:val="false"/>
          <w:i w:val="false"/>
          <w:color w:val="000000"/>
          <w:sz w:val="28"/>
        </w:rPr>
        <w:t>
      1. МДҰ міндеті:______________________________________ негізінде</w:t>
      </w:r>
      <w:r>
        <w:br/>
      </w:r>
      <w:r>
        <w:rPr>
          <w:rFonts w:ascii="Times New Roman"/>
          <w:b w:val="false"/>
          <w:i w:val="false"/>
          <w:color w:val="000000"/>
          <w:sz w:val="28"/>
        </w:rPr>
        <w:t>
                        </w:t>
      </w:r>
      <w:r>
        <w:rPr>
          <w:rFonts w:ascii="Times New Roman"/>
          <w:b w:val="false"/>
          <w:i w:val="false"/>
          <w:color w:val="000000"/>
          <w:sz w:val="28"/>
        </w:rPr>
        <w:t>(қабылдау туралы құжаттың атауы)</w:t>
      </w:r>
      <w:r>
        <w:br/>
      </w:r>
      <w:r>
        <w:rPr>
          <w:rFonts w:ascii="Times New Roman"/>
          <w:b w:val="false"/>
          <w:i w:val="false"/>
          <w:color w:val="000000"/>
          <w:sz w:val="28"/>
        </w:rPr>
        <w:t>
      баланы _________________________________ тобына қабылдау;</w:t>
      </w:r>
      <w:r>
        <w:br/>
      </w:r>
      <w:r>
        <w:rPr>
          <w:rFonts w:ascii="Times New Roman"/>
          <w:b w:val="false"/>
          <w:i w:val="false"/>
          <w:color w:val="000000"/>
          <w:sz w:val="28"/>
        </w:rPr>
        <w:t>
                        </w:t>
      </w:r>
      <w:r>
        <w:rPr>
          <w:rFonts w:ascii="Times New Roman"/>
          <w:b w:val="false"/>
          <w:i w:val="false"/>
          <w:color w:val="000000"/>
          <w:sz w:val="28"/>
        </w:rPr>
        <w:t>(атауы)</w:t>
      </w:r>
      <w:r>
        <w:br/>
      </w:r>
      <w:r>
        <w:rPr>
          <w:rFonts w:ascii="Times New Roman"/>
          <w:b w:val="false"/>
          <w:i w:val="false"/>
          <w:color w:val="000000"/>
          <w:sz w:val="28"/>
        </w:rPr>
        <w:t>
      2) Баланың дене және психикалық денсаулығын нығайтуды және өмірін қорғауды; оның интеллектуалдық, дене және тұлғалық дамуын қамтамасыз ету;</w:t>
      </w:r>
      <w:r>
        <w:br/>
      </w:r>
      <w:r>
        <w:rPr>
          <w:rFonts w:ascii="Times New Roman"/>
          <w:b w:val="false"/>
          <w:i w:val="false"/>
          <w:color w:val="000000"/>
          <w:sz w:val="28"/>
        </w:rPr>
        <w:t>
      дамуында ауытқулары бар баланы түзеу (қарапайым, білікті) жұмыстары жүргізу;</w:t>
      </w:r>
      <w:r>
        <w:br/>
      </w:r>
      <w:r>
        <w:rPr>
          <w:rFonts w:ascii="Times New Roman"/>
          <w:b w:val="false"/>
          <w:i w:val="false"/>
          <w:color w:val="000000"/>
          <w:sz w:val="28"/>
        </w:rPr>
        <w:t>
      оның шығармашылық қабілеттерін және қызығушылықтарын дамыту;</w:t>
      </w:r>
      <w:r>
        <w:br/>
      </w:r>
      <w:r>
        <w:rPr>
          <w:rFonts w:ascii="Times New Roman"/>
          <w:b w:val="false"/>
          <w:i w:val="false"/>
          <w:color w:val="000000"/>
          <w:sz w:val="28"/>
        </w:rPr>
        <w:t>
      баланың даму ерекшеліктерін ескере отырып, жеке тәсілдерді жүзеге асыру;</w:t>
      </w:r>
      <w:r>
        <w:br/>
      </w:r>
      <w:r>
        <w:rPr>
          <w:rFonts w:ascii="Times New Roman"/>
          <w:b w:val="false"/>
          <w:i w:val="false"/>
          <w:color w:val="000000"/>
          <w:sz w:val="28"/>
        </w:rPr>
        <w:t>
      баланың эмоционалдық жайлылығына қамқор болу.</w:t>
      </w:r>
      <w:r>
        <w:br/>
      </w:r>
      <w:r>
        <w:rPr>
          <w:rFonts w:ascii="Times New Roman"/>
          <w:b w:val="false"/>
          <w:i w:val="false"/>
          <w:color w:val="000000"/>
          <w:sz w:val="28"/>
        </w:rPr>
        <w:t>
      3) Баланы 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(бағдарлама атауы; бағдарламаны бекіткен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4) МДҰ - да заттық - дамытушы ортаны (бөлме, құрал-жабдықтар, оқу-көрнекілік құралдар, ойындар, ойыншықтар) ұйымдастыру;</w:t>
      </w:r>
      <w:r>
        <w:br/>
      </w:r>
      <w:r>
        <w:rPr>
          <w:rFonts w:ascii="Times New Roman"/>
          <w:b w:val="false"/>
          <w:i w:val="false"/>
          <w:color w:val="000000"/>
          <w:sz w:val="28"/>
        </w:rPr>
        <w:t>
      5) Баланың жас, жеке ерекшеліктеріне, білім беру бағдарламасының мазмұнына сай оның іс-әрекетін ұйымдастыру;</w:t>
      </w:r>
      <w:r>
        <w:br/>
      </w:r>
      <w:r>
        <w:rPr>
          <w:rFonts w:ascii="Times New Roman"/>
          <w:b w:val="false"/>
          <w:i w:val="false"/>
          <w:color w:val="000000"/>
          <w:sz w:val="28"/>
        </w:rPr>
        <w:t>
      6) Балаға мектепке дейінгі ұйымда бар қосымша білім беру қызметін көрсету (негізгі білім беру қызметінің шеңберінен тыс); тегін білім беру қызметтері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(құрылтайшылар, демеушілер қаражаты есебінен төленетін қызмет түрлерінің атауы)</w:t>
      </w:r>
      <w:r>
        <w:br/>
      </w:r>
      <w:r>
        <w:rPr>
          <w:rFonts w:ascii="Times New Roman"/>
          <w:b w:val="false"/>
          <w:i w:val="false"/>
          <w:color w:val="000000"/>
          <w:sz w:val="28"/>
        </w:rPr>
        <w:t>
      ақылы білім беру қызметі_______________________________________</w:t>
      </w:r>
      <w:r>
        <w:br/>
      </w:r>
      <w:r>
        <w:rPr>
          <w:rFonts w:ascii="Times New Roman"/>
          <w:b w:val="false"/>
          <w:i w:val="false"/>
          <w:color w:val="000000"/>
          <w:sz w:val="28"/>
        </w:rPr>
        <w:t>
                              </w:t>
      </w:r>
      <w:r>
        <w:rPr>
          <w:rFonts w:ascii="Times New Roman"/>
          <w:b w:val="false"/>
          <w:i w:val="false"/>
          <w:color w:val="000000"/>
          <w:sz w:val="28"/>
        </w:rPr>
        <w:t>(ата - аналар төлейтін қызмет түрлерінің атауы)</w:t>
      </w:r>
      <w:r>
        <w:br/>
      </w:r>
      <w:r>
        <w:rPr>
          <w:rFonts w:ascii="Times New Roman"/>
          <w:b w:val="false"/>
          <w:i w:val="false"/>
          <w:color w:val="000000"/>
          <w:sz w:val="28"/>
        </w:rPr>
        <w:t>
      7) Балаға медициналық қызмет көрсетуді жүзеге асыру: емдік - алдын алу іс-шаралары:______________________________________________</w:t>
      </w:r>
      <w:r>
        <w:br/>
      </w:r>
      <w:r>
        <w:rPr>
          <w:rFonts w:ascii="Times New Roman"/>
          <w:b w:val="false"/>
          <w:i w:val="false"/>
          <w:color w:val="000000"/>
          <w:sz w:val="28"/>
        </w:rPr>
        <w:t>
                                   </w:t>
      </w:r>
      <w:r>
        <w:rPr>
          <w:rFonts w:ascii="Times New Roman"/>
          <w:b w:val="false"/>
          <w:i w:val="false"/>
          <w:color w:val="000000"/>
          <w:sz w:val="28"/>
        </w:rPr>
        <w:t>(нақты атауы)</w:t>
      </w:r>
      <w:r>
        <w:br/>
      </w:r>
      <w:r>
        <w:rPr>
          <w:rFonts w:ascii="Times New Roman"/>
          <w:b w:val="false"/>
          <w:i w:val="false"/>
          <w:color w:val="000000"/>
          <w:sz w:val="28"/>
        </w:rPr>
        <w:t>
      сауықтыру іс-шаралары:_________________________________________</w:t>
      </w:r>
      <w:r>
        <w:br/>
      </w:r>
      <w:r>
        <w:rPr>
          <w:rFonts w:ascii="Times New Roman"/>
          <w:b w:val="false"/>
          <w:i w:val="false"/>
          <w:color w:val="000000"/>
          <w:sz w:val="28"/>
        </w:rPr>
        <w:t>
                                         </w:t>
      </w:r>
      <w:r>
        <w:rPr>
          <w:rFonts w:ascii="Times New Roman"/>
          <w:b w:val="false"/>
          <w:i w:val="false"/>
          <w:color w:val="000000"/>
          <w:sz w:val="28"/>
        </w:rPr>
        <w:t>(нақты атауы)</w:t>
      </w:r>
      <w:r>
        <w:br/>
      </w:r>
      <w:r>
        <w:rPr>
          <w:rFonts w:ascii="Times New Roman"/>
          <w:b w:val="false"/>
          <w:i w:val="false"/>
          <w:color w:val="000000"/>
          <w:sz w:val="28"/>
        </w:rPr>
        <w:t>
      санитарлық-гигиеналық іс-шаралар: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(атауы)</w:t>
      </w:r>
      <w:r>
        <w:br/>
      </w:r>
      <w:r>
        <w:rPr>
          <w:rFonts w:ascii="Times New Roman"/>
          <w:b w:val="false"/>
          <w:i w:val="false"/>
          <w:color w:val="000000"/>
          <w:sz w:val="28"/>
        </w:rPr>
        <w:t>
      қосымша медициналық қызметтер:_________________________________</w:t>
      </w:r>
      <w:r>
        <w:br/>
      </w:r>
      <w:r>
        <w:rPr>
          <w:rFonts w:ascii="Times New Roman"/>
          <w:b w:val="false"/>
          <w:i w:val="false"/>
          <w:color w:val="000000"/>
          <w:sz w:val="28"/>
        </w:rPr>
        <w:t>
                                        </w:t>
      </w:r>
      <w:r>
        <w:rPr>
          <w:rFonts w:ascii="Times New Roman"/>
          <w:b w:val="false"/>
          <w:i w:val="false"/>
          <w:color w:val="000000"/>
          <w:sz w:val="28"/>
        </w:rPr>
        <w:t>(тегін, ақылы қызметтердің атауы)</w:t>
      </w:r>
      <w:r>
        <w:br/>
      </w:r>
      <w:r>
        <w:rPr>
          <w:rFonts w:ascii="Times New Roman"/>
          <w:b w:val="false"/>
          <w:i w:val="false"/>
          <w:color w:val="000000"/>
          <w:sz w:val="28"/>
        </w:rPr>
        <w:t>
      8) Баланың дұрыс өсуі мен дамуына қажетті дұрыс тамақтанумен қамтамасыз 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(тамақтану түрі, оның ішінде диеталық)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(күніне қанша рет; тамақтану уақыты)</w:t>
      </w:r>
    </w:p>
    <w:p>
      <w:pPr>
        <w:spacing w:after="0"/>
        <w:ind w:left="0"/>
        <w:jc w:val="both"/>
      </w:pPr>
      <w:r>
        <w:rPr>
          <w:rFonts w:ascii="Times New Roman"/>
          <w:b w:val="false"/>
          <w:i w:val="false"/>
          <w:color w:val="000000"/>
          <w:sz w:val="28"/>
        </w:rPr>
        <w:t>      9) Баланың МДҰ-ға келу кестесін белгілеу:____________________</w:t>
      </w:r>
      <w:r>
        <w:br/>
      </w:r>
      <w:r>
        <w:rPr>
          <w:rFonts w:ascii="Times New Roman"/>
          <w:b w:val="false"/>
          <w:i w:val="false"/>
          <w:color w:val="000000"/>
          <w:sz w:val="28"/>
        </w:rPr>
        <w:t>
      </w:t>
      </w:r>
      <w:r>
        <w:rPr>
          <w:rFonts w:ascii="Times New Roman"/>
          <w:b w:val="false"/>
          <w:i w:val="false"/>
          <w:color w:val="000000"/>
          <w:sz w:val="28"/>
        </w:rPr>
        <w:t>(апта күндері, болу уақыты, демалыс, мереке күндері; еркін қатысу кестесі</w:t>
      </w:r>
      <w:r>
        <w:rPr>
          <w:rFonts w:ascii="Times New Roman"/>
          <w:b w:val="false"/>
          <w:i w:val="false"/>
          <w:color w:val="000000"/>
          <w:sz w:val="28"/>
        </w:rPr>
        <w:t>)</w:t>
      </w:r>
      <w:r>
        <w:br/>
      </w:r>
      <w:r>
        <w:rPr>
          <w:rFonts w:ascii="Times New Roman"/>
          <w:b w:val="false"/>
          <w:i w:val="false"/>
          <w:color w:val="000000"/>
          <w:sz w:val="28"/>
        </w:rPr>
        <w:t>
      10) Баланың ауырған, санаторлық-курорттық емделуі кезінде, карантин болған жағдайда "Ата-анасы" демалыста болғанда және дәлелді себептермен уақытша болмаған жағдайда (ауыруы, іссапарда болуы т.б.), сондай-ақ, жазғы маусымда 2 ай мерзімге дейін, "Ата-анасының " демалыс ұзақтығына қарамастан;</w:t>
      </w:r>
      <w:r>
        <w:br/>
      </w:r>
      <w:r>
        <w:rPr>
          <w:rFonts w:ascii="Times New Roman"/>
          <w:b w:val="false"/>
          <w:i w:val="false"/>
          <w:color w:val="000000"/>
          <w:sz w:val="28"/>
        </w:rPr>
        <w:t>
      басқа жағдайларда _____________________________________________</w:t>
      </w:r>
      <w:r>
        <w:br/>
      </w:r>
      <w:r>
        <w:rPr>
          <w:rFonts w:ascii="Times New Roman"/>
          <w:b w:val="false"/>
          <w:i w:val="false"/>
          <w:color w:val="000000"/>
          <w:sz w:val="28"/>
        </w:rPr>
        <w:t>
      11) "Ата-анаға" баламен бірге топ ішінде болуға рұқсат беру</w:t>
      </w:r>
      <w:r>
        <w:br/>
      </w:r>
      <w:r>
        <w:rPr>
          <w:rFonts w:ascii="Times New Roman"/>
          <w:b w:val="false"/>
          <w:i w:val="false"/>
          <w:color w:val="000000"/>
          <w:sz w:val="28"/>
        </w:rPr>
        <w:t>
(уақыт) _____________________________________________________________</w:t>
      </w:r>
      <w:r>
        <w:br/>
      </w:r>
      <w:r>
        <w:rPr>
          <w:rFonts w:ascii="Times New Roman"/>
          <w:b w:val="false"/>
          <w:i w:val="false"/>
          <w:color w:val="000000"/>
          <w:sz w:val="28"/>
        </w:rPr>
        <w:t>
      1.12. Бала мүлкінің сақталуын қамтамасыз ету.</w:t>
      </w:r>
      <w:r>
        <w:br/>
      </w:r>
      <w:r>
        <w:rPr>
          <w:rFonts w:ascii="Times New Roman"/>
          <w:b w:val="false"/>
          <w:i w:val="false"/>
          <w:color w:val="000000"/>
          <w:sz w:val="28"/>
        </w:rPr>
        <w:t>
      1.13. "Ата-анаға" баланы тәрбиелеу мен оқытуға; дамуындағы ақауларды түзетуге көмек көрсету ____________________________________</w:t>
      </w:r>
      <w:r>
        <w:br/>
      </w:r>
      <w:r>
        <w:rPr>
          <w:rFonts w:ascii="Times New Roman"/>
          <w:b w:val="false"/>
          <w:i w:val="false"/>
          <w:color w:val="000000"/>
          <w:sz w:val="28"/>
        </w:rPr>
        <w:t>
      1.14. Баланы келесі жас тобына ауыстыру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(ауыстыру күні)</w:t>
      </w:r>
      <w:r>
        <w:br/>
      </w:r>
      <w:r>
        <w:rPr>
          <w:rFonts w:ascii="Times New Roman"/>
          <w:b w:val="false"/>
          <w:i w:val="false"/>
          <w:color w:val="000000"/>
          <w:sz w:val="28"/>
        </w:rPr>
        <w:t>
      15) Осы шартты орындау.</w:t>
      </w:r>
      <w:r>
        <w:br/>
      </w:r>
      <w:r>
        <w:rPr>
          <w:rFonts w:ascii="Times New Roman"/>
          <w:b w:val="false"/>
          <w:i w:val="false"/>
          <w:color w:val="000000"/>
          <w:sz w:val="28"/>
        </w:rPr>
        <w:t>
      2. "Ата-ана" міндеті:</w:t>
      </w:r>
      <w:r>
        <w:br/>
      </w:r>
      <w:r>
        <w:rPr>
          <w:rFonts w:ascii="Times New Roman"/>
          <w:b w:val="false"/>
          <w:i w:val="false"/>
          <w:color w:val="000000"/>
          <w:sz w:val="28"/>
        </w:rPr>
        <w:t>
      1) МДҰ Жарғысын және осы шартты орындау.</w:t>
      </w:r>
      <w:r>
        <w:br/>
      </w:r>
      <w:r>
        <w:rPr>
          <w:rFonts w:ascii="Times New Roman"/>
          <w:b w:val="false"/>
          <w:i w:val="false"/>
          <w:color w:val="000000"/>
          <w:sz w:val="28"/>
        </w:rPr>
        <w:t>
      2) МДҰ - да баланы күтіп-баққаны үшін ________________________ сома мөлшерінде ақы төлеуді ________________________________________</w:t>
      </w:r>
      <w:r>
        <w:br/>
      </w:r>
      <w:r>
        <w:rPr>
          <w:rFonts w:ascii="Times New Roman"/>
          <w:b w:val="false"/>
          <w:i w:val="false"/>
          <w:color w:val="000000"/>
          <w:sz w:val="28"/>
        </w:rPr>
        <w:t>
мерзімде жүзеге асыру.</w:t>
      </w:r>
      <w:r>
        <w:br/>
      </w:r>
      <w:r>
        <w:rPr>
          <w:rFonts w:ascii="Times New Roman"/>
          <w:b w:val="false"/>
          <w:i w:val="false"/>
          <w:color w:val="000000"/>
          <w:sz w:val="28"/>
        </w:rPr>
        <w:t>
      3) Баланы 16-жасқа толмаған (немесе басқа жағдайлар) тұлғаларға</w:t>
      </w:r>
      <w:r>
        <w:br/>
      </w:r>
      <w:r>
        <w:rPr>
          <w:rFonts w:ascii="Times New Roman"/>
          <w:b w:val="false"/>
          <w:i w:val="false"/>
          <w:color w:val="000000"/>
          <w:sz w:val="28"/>
        </w:rPr>
        <w:t>
сеніп тапсырмай, тәрбиешіге өзі алып келуге және тәрбиешіден алып кетуге тиіс;</w:t>
      </w:r>
      <w:r>
        <w:br/>
      </w:r>
      <w:r>
        <w:rPr>
          <w:rFonts w:ascii="Times New Roman"/>
          <w:b w:val="false"/>
          <w:i w:val="false"/>
          <w:color w:val="000000"/>
          <w:sz w:val="28"/>
        </w:rPr>
        <w:t>
      4) Баланы МДҰ - ға ұқыпты күйінде, таза киім мен аяқ киім</w:t>
      </w:r>
      <w:r>
        <w:br/>
      </w:r>
      <w:r>
        <w:rPr>
          <w:rFonts w:ascii="Times New Roman"/>
          <w:b w:val="false"/>
          <w:i w:val="false"/>
          <w:color w:val="000000"/>
          <w:sz w:val="28"/>
        </w:rPr>
        <w:t>
кигізіп алып келу ___________________________________________________</w:t>
      </w:r>
      <w:r>
        <w:br/>
      </w:r>
      <w:r>
        <w:rPr>
          <w:rFonts w:ascii="Times New Roman"/>
          <w:b w:val="false"/>
          <w:i w:val="false"/>
          <w:color w:val="000000"/>
          <w:sz w:val="28"/>
        </w:rPr>
        <w:t>
                        </w:t>
      </w:r>
      <w:r>
        <w:rPr>
          <w:rFonts w:ascii="Times New Roman"/>
          <w:b w:val="false"/>
          <w:i w:val="false"/>
          <w:color w:val="000000"/>
          <w:sz w:val="28"/>
        </w:rPr>
        <w:t>(МДҰ-ның жергілікті; маусымдық)</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баланың жас; жеке ерекшеліктеріне сәйкес қойылатын басқа да талаптары).</w:t>
      </w:r>
      <w:r>
        <w:br/>
      </w:r>
      <w:r>
        <w:rPr>
          <w:rFonts w:ascii="Times New Roman"/>
          <w:b w:val="false"/>
          <w:i w:val="false"/>
          <w:color w:val="000000"/>
          <w:sz w:val="28"/>
        </w:rPr>
        <w:t>
      5) МДҰ - ға баланың келе алмайтыны; ауырып қалғаны туралы хабарлау.</w:t>
      </w:r>
      <w:r>
        <w:br/>
      </w:r>
      <w:r>
        <w:rPr>
          <w:rFonts w:ascii="Times New Roman"/>
          <w:b w:val="false"/>
          <w:i w:val="false"/>
          <w:color w:val="000000"/>
          <w:sz w:val="28"/>
        </w:rPr>
        <w:t>
      6) Баланы тәрбиелеу мен оқытудың барлық бағыттары бойынша МДҰ - мен бірлесіп әрекет ету.</w:t>
      </w:r>
      <w:r>
        <w:br/>
      </w:r>
      <w:r>
        <w:rPr>
          <w:rFonts w:ascii="Times New Roman"/>
          <w:b w:val="false"/>
          <w:i w:val="false"/>
          <w:color w:val="000000"/>
          <w:sz w:val="28"/>
        </w:rPr>
        <w:t>
      7) МДҰ - ға жарғылық міндеттерді іске асыру бойынша қолдан келетін көмекті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 өмірін сақтау; сауықтыру; гигиеналық;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мәдени-эстетикалық; экологиялық тәрбие беру;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 жағдайындағы түзеу жұмысы, басқалары)</w:t>
      </w:r>
      <w:r>
        <w:br/>
      </w:r>
      <w:r>
        <w:rPr>
          <w:rFonts w:ascii="Times New Roman"/>
          <w:b w:val="false"/>
          <w:i w:val="false"/>
          <w:color w:val="000000"/>
          <w:sz w:val="28"/>
        </w:rPr>
        <w:t>
      3. МДҰ - ның:</w:t>
      </w:r>
      <w:r>
        <w:br/>
      </w:r>
      <w:r>
        <w:rPr>
          <w:rFonts w:ascii="Times New Roman"/>
          <w:b w:val="false"/>
          <w:i w:val="false"/>
          <w:color w:val="000000"/>
          <w:sz w:val="28"/>
        </w:rPr>
        <w:t>
      1) МДҰ - да әрі қарай болуға кедергі болатын бала денсаулығының жай-күйі туралы медициналық қорытынды болған жағдайда баланы МДҰ - нан шығаруға;</w:t>
      </w:r>
      <w:r>
        <w:br/>
      </w:r>
      <w:r>
        <w:rPr>
          <w:rFonts w:ascii="Times New Roman"/>
          <w:b w:val="false"/>
          <w:i w:val="false"/>
          <w:color w:val="000000"/>
          <w:sz w:val="28"/>
        </w:rPr>
        <w:t>
      2) "Ата-ананың" өтініші бойынша МДҰ - да баланың күтіп-бағу үшін төлемдердің мерзімін ұзартуға;</w:t>
      </w:r>
      <w:r>
        <w:br/>
      </w:r>
      <w:r>
        <w:rPr>
          <w:rFonts w:ascii="Times New Roman"/>
          <w:b w:val="false"/>
          <w:i w:val="false"/>
          <w:color w:val="000000"/>
          <w:sz w:val="28"/>
        </w:rPr>
        <w:t>
      3) Баланы отбасында тәрбиелеу ісін жетілдіру жөнінде ұсыныстар енгізуге;</w:t>
      </w:r>
      <w:r>
        <w:br/>
      </w:r>
      <w:r>
        <w:rPr>
          <w:rFonts w:ascii="Times New Roman"/>
          <w:b w:val="false"/>
          <w:i w:val="false"/>
          <w:color w:val="000000"/>
          <w:sz w:val="28"/>
        </w:rPr>
        <w:t>
      4) "Ата-ана" өз міндеттерін жүйелі түрде орындамаған жағдайда, "Ата-ананы" алдын ала ______ күн бұрын ескертіп, осы шартты бұзуға құқығы бар.</w:t>
      </w:r>
      <w:r>
        <w:br/>
      </w:r>
      <w:r>
        <w:rPr>
          <w:rFonts w:ascii="Times New Roman"/>
          <w:b w:val="false"/>
          <w:i w:val="false"/>
          <w:color w:val="000000"/>
          <w:sz w:val="28"/>
        </w:rPr>
        <w:t>
      4. "Ата-ананың":</w:t>
      </w:r>
      <w:r>
        <w:br/>
      </w:r>
      <w:r>
        <w:rPr>
          <w:rFonts w:ascii="Times New Roman"/>
          <w:b w:val="false"/>
          <w:i w:val="false"/>
          <w:color w:val="000000"/>
          <w:sz w:val="28"/>
        </w:rPr>
        <w:t>
      1) МДҰ Педагогтар кеңесіне кеңесші дауысы құқығымен қатысуға;</w:t>
      </w:r>
      <w:r>
        <w:br/>
      </w:r>
      <w:r>
        <w:rPr>
          <w:rFonts w:ascii="Times New Roman"/>
          <w:b w:val="false"/>
          <w:i w:val="false"/>
          <w:color w:val="000000"/>
          <w:sz w:val="28"/>
        </w:rPr>
        <w:t>
      2) МДҰ - да балалармен жұмысты жақсарту және қосымша қызметтерді ұйымдастыру бойынша ұсыныстар енгізуге;</w:t>
      </w:r>
      <w:r>
        <w:br/>
      </w:r>
      <w:r>
        <w:rPr>
          <w:rFonts w:ascii="Times New Roman"/>
          <w:b w:val="false"/>
          <w:i w:val="false"/>
          <w:color w:val="000000"/>
          <w:sz w:val="28"/>
        </w:rPr>
        <w:t>
      3) МДҰ-да балалармен жұмыста қолданылатын білім беру бағдарламаларын таңдауға;</w:t>
      </w:r>
      <w:r>
        <w:br/>
      </w:r>
      <w:r>
        <w:rPr>
          <w:rFonts w:ascii="Times New Roman"/>
          <w:b w:val="false"/>
          <w:i w:val="false"/>
          <w:color w:val="000000"/>
          <w:sz w:val="28"/>
        </w:rPr>
        <w:t>
      4) МДҰ-да ұсынылатын қосымша қызметтердің түрлерін таңдауға;</w:t>
      </w:r>
      <w:r>
        <w:br/>
      </w:r>
      <w:r>
        <w:rPr>
          <w:rFonts w:ascii="Times New Roman"/>
          <w:b w:val="false"/>
          <w:i w:val="false"/>
          <w:color w:val="000000"/>
          <w:sz w:val="28"/>
        </w:rPr>
        <w:t>
      5) МДҰ-да баланың бейімделу кезеңінде онымен _____ күн; _____ сағат; басқа жағдайларда ________________ бірге болуға;</w:t>
      </w:r>
      <w:r>
        <w:br/>
      </w:r>
      <w:r>
        <w:rPr>
          <w:rFonts w:ascii="Times New Roman"/>
          <w:b w:val="false"/>
          <w:i w:val="false"/>
          <w:color w:val="000000"/>
          <w:sz w:val="28"/>
        </w:rPr>
        <w:t>
      6) МДҰ-ға Баланы күтіп - бағу үшін төлемақының мерзімін ұзарту; қосымша қызметтер үшін төлемақы жөнінде белгіленген мерзімінен _____ күн кешіктірмей өтініш білдіруге;</w:t>
      </w:r>
      <w:r>
        <w:br/>
      </w:r>
      <w:r>
        <w:rPr>
          <w:rFonts w:ascii="Times New Roman"/>
          <w:b w:val="false"/>
          <w:i w:val="false"/>
          <w:color w:val="000000"/>
          <w:sz w:val="28"/>
        </w:rPr>
        <w:t>
      7) МДҰ жарғысы мен осы шарт міндеттерінің орындалуын талап етуге;</w:t>
      </w:r>
      <w:r>
        <w:br/>
      </w:r>
      <w:r>
        <w:rPr>
          <w:rFonts w:ascii="Times New Roman"/>
          <w:b w:val="false"/>
          <w:i w:val="false"/>
          <w:color w:val="000000"/>
          <w:sz w:val="28"/>
        </w:rPr>
        <w:t>
      8) МДҰ меңгерушісі мен педагогтардың топтағы балалармен жүргізілетін жұмыстар туралы есептерін тыңдауға;</w:t>
      </w:r>
      <w:r>
        <w:br/>
      </w:r>
      <w:r>
        <w:rPr>
          <w:rFonts w:ascii="Times New Roman"/>
          <w:b w:val="false"/>
          <w:i w:val="false"/>
          <w:color w:val="000000"/>
          <w:sz w:val="28"/>
        </w:rPr>
        <w:t>
      9) Осы шартты бір жақты тәртіппен МДҰ - ны бұл жөнінде алдын ала ____ күн бұрын ескерту арқылы бұзуға құқығы бар.</w:t>
      </w:r>
      <w:r>
        <w:br/>
      </w:r>
      <w:r>
        <w:rPr>
          <w:rFonts w:ascii="Times New Roman"/>
          <w:b w:val="false"/>
          <w:i w:val="false"/>
          <w:color w:val="000000"/>
          <w:sz w:val="28"/>
        </w:rPr>
        <w:t>
      5. Шарт қол қойылған сәттен бастап күшіне енеді және екі жақтың келісімі бойынша мерзімі ұзартылуы, өзгертілуі, толықтырылуы мүмкін.</w:t>
      </w:r>
      <w:r>
        <w:br/>
      </w:r>
      <w:r>
        <w:rPr>
          <w:rFonts w:ascii="Times New Roman"/>
          <w:b w:val="false"/>
          <w:i w:val="false"/>
          <w:color w:val="000000"/>
          <w:sz w:val="28"/>
        </w:rPr>
        <w:t>
      6. Шартқа өзгерістер мен толықтырулар қосымша түрінде ресімделеді.</w:t>
      </w:r>
      <w:r>
        <w:br/>
      </w:r>
      <w:r>
        <w:rPr>
          <w:rFonts w:ascii="Times New Roman"/>
          <w:b w:val="false"/>
          <w:i w:val="false"/>
          <w:color w:val="000000"/>
          <w:sz w:val="28"/>
        </w:rPr>
        <w:t>
      7. Тараптар міндеттердің тиісті деңгейде орындалуына немесе дұрыс орындалмауына жауапты. _______________________________________</w:t>
      </w:r>
      <w:r>
        <w:br/>
      </w:r>
      <w:r>
        <w:rPr>
          <w:rFonts w:ascii="Times New Roman"/>
          <w:b w:val="false"/>
          <w:i w:val="false"/>
          <w:color w:val="000000"/>
          <w:sz w:val="28"/>
        </w:rPr>
        <w:t>
                                   </w:t>
      </w:r>
      <w:r>
        <w:rPr>
          <w:rFonts w:ascii="Times New Roman"/>
          <w:b w:val="false"/>
          <w:i w:val="false"/>
          <w:color w:val="000000"/>
          <w:sz w:val="28"/>
        </w:rPr>
        <w:t>(екі жақтың жауапкершіліктері)</w:t>
      </w:r>
      <w:r>
        <w:br/>
      </w:r>
      <w:r>
        <w:rPr>
          <w:rFonts w:ascii="Times New Roman"/>
          <w:b w:val="false"/>
          <w:i w:val="false"/>
          <w:color w:val="000000"/>
          <w:sz w:val="28"/>
        </w:rPr>
        <w:t>
      8. Шарттың қолданылу мерзімі 20___ жылғы ______________________ дейін.</w:t>
      </w:r>
      <w:r>
        <w:br/>
      </w:r>
      <w:r>
        <w:rPr>
          <w:rFonts w:ascii="Times New Roman"/>
          <w:b w:val="false"/>
          <w:i w:val="false"/>
          <w:color w:val="000000"/>
          <w:sz w:val="28"/>
        </w:rPr>
        <w:t>
      9. Шарт екі дана жасалған:</w:t>
      </w:r>
      <w:r>
        <w:br/>
      </w:r>
      <w:r>
        <w:rPr>
          <w:rFonts w:ascii="Times New Roman"/>
          <w:b w:val="false"/>
          <w:i w:val="false"/>
          <w:color w:val="000000"/>
          <w:sz w:val="28"/>
        </w:rPr>
        <w:t>
      бір данасы МДҰ - да баланың жеке құжатында, екіншісі «Ата-анада» (оны алмастыратын тұлғаларда) сақталады.</w:t>
      </w:r>
      <w:r>
        <w:br/>
      </w:r>
      <w:r>
        <w:rPr>
          <w:rFonts w:ascii="Times New Roman"/>
          <w:b w:val="false"/>
          <w:i w:val="false"/>
          <w:color w:val="000000"/>
          <w:sz w:val="28"/>
        </w:rPr>
        <w:t>
      Осы Шартқа қол қойған тараптар: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5"/>
        <w:gridCol w:w="6555"/>
      </w:tblGrid>
      <w:tr>
        <w:trPr>
          <w:trHeight w:val="1710" w:hRule="atLeast"/>
        </w:trPr>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w:t>
            </w:r>
            <w:r>
              <w:br/>
            </w:r>
            <w:r>
              <w:rPr>
                <w:rFonts w:ascii="Times New Roman"/>
                <w:b w:val="false"/>
                <w:i w:val="false"/>
                <w:color w:val="000000"/>
                <w:sz w:val="20"/>
              </w:rPr>
              <w:t>
№ _______</w:t>
            </w:r>
            <w:r>
              <w:br/>
            </w:r>
            <w:r>
              <w:rPr>
                <w:rFonts w:ascii="Times New Roman"/>
                <w:b w:val="false"/>
                <w:i w:val="false"/>
                <w:color w:val="000000"/>
                <w:sz w:val="20"/>
              </w:rPr>
              <w:t>
Мекен-жайы: _______________</w:t>
            </w:r>
          </w:p>
          <w:p>
            <w:pPr>
              <w:spacing w:after="20"/>
              <w:ind w:left="20"/>
              <w:jc w:val="both"/>
            </w:pPr>
            <w:r>
              <w:rPr>
                <w:rFonts w:ascii="Times New Roman"/>
                <w:b w:val="false"/>
                <w:i w:val="false"/>
                <w:color w:val="000000"/>
                <w:sz w:val="20"/>
              </w:rPr>
              <w:t>(индекс, қала, аудан, округ, көше,</w:t>
            </w:r>
            <w:r>
              <w:br/>
            </w:r>
            <w:r>
              <w:rPr>
                <w:rFonts w:ascii="Times New Roman"/>
                <w:b w:val="false"/>
                <w:i w:val="false"/>
                <w:color w:val="000000"/>
                <w:sz w:val="20"/>
              </w:rPr>
              <w:t>
үй) төлқұжат деректері:__________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Қолы ______________</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 анасы (әкесі, оны алмастыратын тұлға) (Т.А.Ә);</w:t>
            </w:r>
          </w:p>
          <w:p>
            <w:pPr>
              <w:spacing w:after="20"/>
              <w:ind w:left="20"/>
              <w:jc w:val="both"/>
            </w:pPr>
            <w:r>
              <w:rPr>
                <w:rFonts w:ascii="Times New Roman"/>
                <w:b w:val="false"/>
                <w:i w:val="false"/>
                <w:color w:val="000000"/>
                <w:sz w:val="20"/>
              </w:rPr>
              <w:t>тұрғылықты мекен-жайы:___________________</w:t>
            </w:r>
          </w:p>
          <w:p>
            <w:pPr>
              <w:spacing w:after="20"/>
              <w:ind w:left="20"/>
              <w:jc w:val="both"/>
            </w:pPr>
            <w:r>
              <w:rPr>
                <w:rFonts w:ascii="Times New Roman"/>
                <w:b w:val="false"/>
                <w:i w:val="false"/>
                <w:color w:val="000000"/>
                <w:sz w:val="20"/>
              </w:rPr>
              <w:t>төлқұжат деректері_____________</w:t>
            </w:r>
            <w:r>
              <w:br/>
            </w:r>
            <w:r>
              <w:rPr>
                <w:rFonts w:ascii="Times New Roman"/>
                <w:b w:val="false"/>
                <w:i w:val="false"/>
                <w:color w:val="000000"/>
                <w:sz w:val="20"/>
              </w:rPr>
              <w:t>
жұмыс орны ________________</w:t>
            </w:r>
            <w:r>
              <w:br/>
            </w:r>
            <w:r>
              <w:rPr>
                <w:rFonts w:ascii="Times New Roman"/>
                <w:b w:val="false"/>
                <w:i w:val="false"/>
                <w:color w:val="000000"/>
                <w:sz w:val="20"/>
              </w:rPr>
              <w:t>
қызметі __________________</w:t>
            </w:r>
            <w:r>
              <w:br/>
            </w:r>
            <w:r>
              <w:rPr>
                <w:rFonts w:ascii="Times New Roman"/>
                <w:b w:val="false"/>
                <w:i w:val="false"/>
                <w:color w:val="000000"/>
                <w:sz w:val="20"/>
              </w:rPr>
              <w:t>
байланыс телефоны_____________</w:t>
            </w:r>
            <w:r>
              <w:br/>
            </w:r>
            <w:r>
              <w:rPr>
                <w:rFonts w:ascii="Times New Roman"/>
                <w:b w:val="false"/>
                <w:i w:val="false"/>
                <w:color w:val="000000"/>
                <w:sz w:val="20"/>
              </w:rPr>
              <w:t>
Қолы ______________</w:t>
            </w:r>
          </w:p>
        </w:tc>
      </w:tr>
    </w:tbl>
    <w:p>
      <w:pPr>
        <w:spacing w:after="0"/>
        <w:ind w:left="0"/>
        <w:jc w:val="both"/>
      </w:pPr>
      <w:r>
        <w:rPr>
          <w:rFonts w:ascii="Times New Roman"/>
          <w:b w:val="false"/>
          <w:i w:val="false"/>
          <w:color w:val="000000"/>
          <w:sz w:val="28"/>
        </w:rPr>
        <w:t>Мөр</w:t>
      </w:r>
    </w:p>
    <w:bookmarkStart w:name="z366" w:id="114"/>
    <w:p>
      <w:pPr>
        <w:spacing w:after="0"/>
        <w:ind w:left="0"/>
        <w:jc w:val="both"/>
      </w:pPr>
      <w:r>
        <w:rPr>
          <w:rFonts w:ascii="Times New Roman"/>
          <w:b w:val="false"/>
          <w:i w:val="false"/>
          <w:color w:val="000000"/>
          <w:sz w:val="28"/>
        </w:rPr>
        <w:t xml:space="preserve">
«Мектепке дейінгі білім беру    </w:t>
      </w:r>
      <w:r>
        <w:br/>
      </w:r>
      <w:r>
        <w:rPr>
          <w:rFonts w:ascii="Times New Roman"/>
          <w:b w:val="false"/>
          <w:i w:val="false"/>
          <w:color w:val="000000"/>
          <w:sz w:val="28"/>
        </w:rPr>
        <w:t xml:space="preserve">
ұйымдарына құжаттарды қабылдау   </w:t>
      </w:r>
      <w:r>
        <w:br/>
      </w:r>
      <w:r>
        <w:rPr>
          <w:rFonts w:ascii="Times New Roman"/>
          <w:b w:val="false"/>
          <w:i w:val="false"/>
          <w:color w:val="000000"/>
          <w:sz w:val="28"/>
        </w:rPr>
        <w:t>
және балаларды қабылдау» мемлекеттік</w:t>
      </w:r>
      <w:r>
        <w:br/>
      </w:r>
      <w:r>
        <w:rPr>
          <w:rFonts w:ascii="Times New Roman"/>
          <w:b w:val="false"/>
          <w:i w:val="false"/>
          <w:color w:val="000000"/>
          <w:sz w:val="28"/>
        </w:rPr>
        <w:t xml:space="preserve">
қызмет регламентінің 2-қосымшасы  </w:t>
      </w:r>
    </w:p>
    <w:bookmarkEnd w:id="114"/>
    <w:bookmarkStart w:name="z367" w:id="115"/>
    <w:p>
      <w:pPr>
        <w:spacing w:after="0"/>
        <w:ind w:left="0"/>
        <w:jc w:val="left"/>
      </w:pPr>
      <w:r>
        <w:rPr>
          <w:rFonts w:ascii="Times New Roman"/>
          <w:b/>
          <w:i w:val="false"/>
          <w:color w:val="000000"/>
        </w:rPr>
        <w:t xml:space="preserve"> 
ҚФБ әкімшілік әрекеттер (үдеріс) кезектілігі мен өзара әрекеттесуінің сипаты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8"/>
        <w:gridCol w:w="3775"/>
        <w:gridCol w:w="48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басшысы</w:t>
            </w:r>
          </w:p>
        </w:tc>
      </w:tr>
      <w:tr>
        <w:trPr>
          <w:trHeight w:val="585"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толтыру не мемлекеттік қызметті ұсынудан бас тарту туралы дәлелді жауапты дайындау</w:t>
            </w:r>
          </w:p>
          <w:p>
            <w:pPr>
              <w:spacing w:after="20"/>
              <w:ind w:left="20"/>
              <w:jc w:val="both"/>
            </w:pPr>
            <w:r>
              <w:rPr>
                <w:rFonts w:ascii="Times New Roman"/>
                <w:b w:val="false"/>
                <w:i w:val="false"/>
                <w:color w:val="000000"/>
                <w:sz w:val="20"/>
              </w:rPr>
              <w:t>Мемлекеттік қызметті алушыға қол қойылған шартты не мемлекеттік қызметті ұсынудан бас тарту туралы дәлелді жауапты береді</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кеңес беру</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 мемлекеттік қызметті ұсынудан бас тарту туралы дәлелді жауап</w:t>
            </w:r>
          </w:p>
        </w:tc>
      </w:tr>
      <w:tr>
        <w:trPr>
          <w:trHeight w:val="21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кем емес</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285"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68" w:id="116"/>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116"/>
    <w:bookmarkStart w:name="z369" w:id="117"/>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регламенті</w:t>
      </w:r>
    </w:p>
    <w:bookmarkEnd w:id="117"/>
    <w:bookmarkStart w:name="z370" w:id="118"/>
    <w:p>
      <w:pPr>
        <w:spacing w:after="0"/>
        <w:ind w:left="0"/>
        <w:jc w:val="left"/>
      </w:pPr>
      <w:r>
        <w:rPr>
          <w:rFonts w:ascii="Times New Roman"/>
          <w:b/>
          <w:i w:val="false"/>
          <w:color w:val="000000"/>
        </w:rPr>
        <w:t xml:space="preserve"> 
1. Негізгі ұғымдар</w:t>
      </w:r>
    </w:p>
    <w:bookmarkEnd w:id="118"/>
    <w:bookmarkStart w:name="z371" w:id="119"/>
    <w:p>
      <w:pPr>
        <w:spacing w:after="0"/>
        <w:ind w:left="0"/>
        <w:jc w:val="both"/>
      </w:pPr>
      <w:r>
        <w:rPr>
          <w:rFonts w:ascii="Times New Roman"/>
          <w:b w:val="false"/>
          <w:i w:val="false"/>
          <w:color w:val="000000"/>
          <w:sz w:val="28"/>
        </w:rPr>
        <w:t>
      1. Осы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регламентінде (бұдан әрі - Регламент) келесі ұғымдар келтірілген:</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тұлға, 7-18 жас аралығындағы мүмкіндігі шектеулі балалар;</w:t>
      </w:r>
      <w:r>
        <w:br/>
      </w:r>
      <w:r>
        <w:rPr>
          <w:rFonts w:ascii="Times New Roman"/>
          <w:b w:val="false"/>
          <w:i w:val="false"/>
          <w:color w:val="000000"/>
          <w:sz w:val="28"/>
        </w:rPr>
        <w:t>
</w:t>
      </w:r>
      <w:r>
        <w:rPr>
          <w:rFonts w:ascii="Times New Roman"/>
          <w:b w:val="false"/>
          <w:i w:val="false"/>
          <w:color w:val="000000"/>
          <w:sz w:val="28"/>
        </w:rPr>
        <w:t>
      2) арнайы білім беретін ұйымдар – ұйымдастырушылық-құқықтық түріне, меншіктік және ведомстволық бағыныштылығы түрлеріне қарамастан жалпы орта білім беретін арнайы білім беру ұйымдары.</w:t>
      </w:r>
    </w:p>
    <w:bookmarkEnd w:id="119"/>
    <w:bookmarkStart w:name="z374" w:id="120"/>
    <w:p>
      <w:pPr>
        <w:spacing w:after="0"/>
        <w:ind w:left="0"/>
        <w:jc w:val="left"/>
      </w:pPr>
      <w:r>
        <w:rPr>
          <w:rFonts w:ascii="Times New Roman"/>
          <w:b/>
          <w:i w:val="false"/>
          <w:color w:val="000000"/>
        </w:rPr>
        <w:t xml:space="preserve"> 
2. Жалпы ережелер</w:t>
      </w:r>
    </w:p>
    <w:bookmarkEnd w:id="120"/>
    <w:bookmarkStart w:name="z375" w:id="1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дайындалған.</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мекен-жайлар мен жұмыс кестесі бойынша арнайы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w:t>
      </w:r>
      <w:r>
        <w:rPr>
          <w:rFonts w:ascii="Times New Roman"/>
          <w:b w:val="false"/>
          <w:i w:val="false"/>
          <w:color w:val="000000"/>
          <w:sz w:val="28"/>
        </w:rPr>
        <w:t>16-бабы</w:t>
      </w:r>
      <w:r>
        <w:rPr>
          <w:rFonts w:ascii="Times New Roman"/>
          <w:b w:val="false"/>
          <w:i w:val="false"/>
          <w:color w:val="000000"/>
          <w:sz w:val="28"/>
        </w:rPr>
        <w:t>, «Қазақстан Республикасының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көрсетудiң аяқталу нысаны бiлiм беру ұйымының бұйрығы немесе қызмет көрсетуден бас тарту туралы дәлелдi жауабы болып табылады.</w:t>
      </w:r>
    </w:p>
    <w:bookmarkEnd w:id="121"/>
    <w:bookmarkStart w:name="z380" w:id="1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2"/>
    <w:bookmarkStart w:name="z381" w:id="123"/>
    <w:p>
      <w:pPr>
        <w:spacing w:after="0"/>
        <w:ind w:left="0"/>
        <w:jc w:val="both"/>
      </w:pPr>
      <w:r>
        <w:rPr>
          <w:rFonts w:ascii="Times New Roman"/>
          <w:b w:val="false"/>
          <w:i w:val="false"/>
          <w:color w:val="000000"/>
          <w:sz w:val="28"/>
        </w:rPr>
        <w:t>
      7. Мемлекеттік қызмет көрсету тәртібі Қазақстан Республикасының білім беру ұйымдарының, сонымен қатар Қазақстан Республикасы Білім және ғылым министрлігінің www.edu.gov.kz ресми сайттарында орналастырылған.</w:t>
      </w:r>
      <w:r>
        <w:br/>
      </w:r>
      <w:r>
        <w:rPr>
          <w:rFonts w:ascii="Times New Roman"/>
          <w:b w:val="false"/>
          <w:i w:val="false"/>
          <w:color w:val="000000"/>
          <w:sz w:val="28"/>
        </w:rPr>
        <w:t>
</w:t>
      </w:r>
      <w:r>
        <w:rPr>
          <w:rFonts w:ascii="Times New Roman"/>
          <w:b w:val="false"/>
          <w:i w:val="false"/>
          <w:color w:val="000000"/>
          <w:sz w:val="28"/>
        </w:rPr>
        <w:t>
      8. Арнайы білім беру ұйымдарындағы мемлекеттік қызмет көрсету мерзімдері:</w:t>
      </w:r>
      <w:r>
        <w:br/>
      </w:r>
      <w:r>
        <w:rPr>
          <w:rFonts w:ascii="Times New Roman"/>
          <w:b w:val="false"/>
          <w:i w:val="false"/>
          <w:color w:val="000000"/>
          <w:sz w:val="28"/>
        </w:rPr>
        <w:t>
      құжаттарды қарауға өтініш түскен сәттен бастап 3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9. Бастауыш, негізгі орта және жалпы орта білім беру бойынша мемлекеттік қызмет көрсету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10. Мемлекеттік қызметті алушының мемлекеттік қызметті қолдануына өтініш берген сәтінен бастап, мемлекеттік қызметті көрсету нәтижесін алу сәтіне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қызмет алушы арнайы білім беру ұйымына мемлекеттік қызмет алуға өтініш білдіреді;</w:t>
      </w:r>
      <w:r>
        <w:br/>
      </w:r>
      <w:r>
        <w:rPr>
          <w:rFonts w:ascii="Times New Roman"/>
          <w:b w:val="false"/>
          <w:i w:val="false"/>
          <w:color w:val="000000"/>
          <w:sz w:val="28"/>
        </w:rPr>
        <w:t>
</w:t>
      </w:r>
      <w:r>
        <w:rPr>
          <w:rFonts w:ascii="Times New Roman"/>
          <w:b w:val="false"/>
          <w:i w:val="false"/>
          <w:color w:val="000000"/>
          <w:sz w:val="28"/>
        </w:rPr>
        <w:t>
      2) арнайы білім беру ұйымы өтінішті тіркейді, қарайды, білім туралы құжат немесе мемлекеттік қызмет көрсетуден бас тарту туралы дәлелді жауап дайындайды және көрсетілген мемлекеттік қызмет нәтижесін қызмет алушыға жолдайды.</w:t>
      </w:r>
      <w:r>
        <w:br/>
      </w:r>
      <w:r>
        <w:rPr>
          <w:rFonts w:ascii="Times New Roman"/>
          <w:b w:val="false"/>
          <w:i w:val="false"/>
          <w:color w:val="000000"/>
          <w:sz w:val="28"/>
        </w:rPr>
        <w:t>
</w:t>
      </w:r>
      <w:r>
        <w:rPr>
          <w:rFonts w:ascii="Times New Roman"/>
          <w:b w:val="false"/>
          <w:i w:val="false"/>
          <w:color w:val="000000"/>
          <w:sz w:val="28"/>
        </w:rPr>
        <w:t>
      11. арнайы білім беру ұйымдарда мемлекеттік қызмет көрсетуге құжат қабылдайтын тұлғалар саны, кем дегенде бір қызметкерді құрайды.</w:t>
      </w:r>
    </w:p>
    <w:bookmarkEnd w:id="123"/>
    <w:bookmarkStart w:name="z388" w:id="124"/>
    <w:p>
      <w:pPr>
        <w:spacing w:after="0"/>
        <w:ind w:left="0"/>
        <w:jc w:val="left"/>
      </w:pPr>
      <w:r>
        <w:rPr>
          <w:rFonts w:ascii="Times New Roman"/>
          <w:b/>
          <w:i w:val="false"/>
          <w:color w:val="000000"/>
        </w:rPr>
        <w:t xml:space="preserve"> 
4. Мемлекеттік қызмет көрсету үдерісіндегі әрекеттер (өзара іс-қимыл) тәртібін сипаттау</w:t>
      </w:r>
    </w:p>
    <w:bookmarkEnd w:id="124"/>
    <w:bookmarkStart w:name="z389" w:id="125"/>
    <w:p>
      <w:pPr>
        <w:spacing w:after="0"/>
        <w:ind w:left="0"/>
        <w:jc w:val="both"/>
      </w:pPr>
      <w:r>
        <w:rPr>
          <w:rFonts w:ascii="Times New Roman"/>
          <w:b w:val="false"/>
          <w:i w:val="false"/>
          <w:color w:val="000000"/>
          <w:sz w:val="28"/>
        </w:rPr>
        <w:t>
      12.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психологиялық-медициналық-педагогикалық кеңес (ПМПК) жолдамасы;</w:t>
      </w:r>
      <w:r>
        <w:br/>
      </w:r>
      <w:r>
        <w:rPr>
          <w:rFonts w:ascii="Times New Roman"/>
          <w:b w:val="false"/>
          <w:i w:val="false"/>
          <w:color w:val="000000"/>
          <w:sz w:val="28"/>
        </w:rPr>
        <w:t>
</w:t>
      </w:r>
      <w:r>
        <w:rPr>
          <w:rFonts w:ascii="Times New Roman"/>
          <w:b w:val="false"/>
          <w:i w:val="false"/>
          <w:color w:val="000000"/>
          <w:sz w:val="28"/>
        </w:rPr>
        <w:t>
      2) қабылдау туралы өтініш (еркін үлгіде);</w:t>
      </w:r>
      <w:r>
        <w:br/>
      </w:r>
      <w:r>
        <w:rPr>
          <w:rFonts w:ascii="Times New Roman"/>
          <w:b w:val="false"/>
          <w:i w:val="false"/>
          <w:color w:val="000000"/>
          <w:sz w:val="28"/>
        </w:rPr>
        <w:t>
</w:t>
      </w:r>
      <w:r>
        <w:rPr>
          <w:rFonts w:ascii="Times New Roman"/>
          <w:b w:val="false"/>
          <w:i w:val="false"/>
          <w:color w:val="000000"/>
          <w:sz w:val="28"/>
        </w:rPr>
        <w:t>
      3) туу туралы куәліктің көшірмесі;</w:t>
      </w:r>
      <w:r>
        <w:br/>
      </w:r>
      <w:r>
        <w:rPr>
          <w:rFonts w:ascii="Times New Roman"/>
          <w:b w:val="false"/>
          <w:i w:val="false"/>
          <w:color w:val="000000"/>
          <w:sz w:val="28"/>
        </w:rPr>
        <w:t>
</w:t>
      </w:r>
      <w:r>
        <w:rPr>
          <w:rFonts w:ascii="Times New Roman"/>
          <w:b w:val="false"/>
          <w:i w:val="false"/>
          <w:color w:val="000000"/>
          <w:sz w:val="28"/>
        </w:rPr>
        <w:t>
      4) білім алушының қорытынды аттестаттаудан өткенін куәландыратын және тиісті білім беру деңгейі бойынша мемлекеттік жалпыға міндетті стандартты меңгергенін растайтын білім туралы мемлекеттік үлгідегі құжат (куәлік, аттестат).</w:t>
      </w:r>
      <w:r>
        <w:br/>
      </w:r>
      <w:r>
        <w:rPr>
          <w:rFonts w:ascii="Times New Roman"/>
          <w:b w:val="false"/>
          <w:i w:val="false"/>
          <w:color w:val="000000"/>
          <w:sz w:val="28"/>
        </w:rPr>
        <w:t>
</w:t>
      </w:r>
      <w:r>
        <w:rPr>
          <w:rFonts w:ascii="Times New Roman"/>
          <w:b w:val="false"/>
          <w:i w:val="false"/>
          <w:color w:val="000000"/>
          <w:sz w:val="28"/>
        </w:rPr>
        <w:t>
      5) 3x4 көлеміндегі 2 фотосурет;</w:t>
      </w:r>
      <w:r>
        <w:br/>
      </w:r>
      <w:r>
        <w:rPr>
          <w:rFonts w:ascii="Times New Roman"/>
          <w:b w:val="false"/>
          <w:i w:val="false"/>
          <w:color w:val="000000"/>
          <w:sz w:val="28"/>
        </w:rPr>
        <w:t>
</w:t>
      </w:r>
      <w:r>
        <w:rPr>
          <w:rFonts w:ascii="Times New Roman"/>
          <w:b w:val="false"/>
          <w:i w:val="false"/>
          <w:color w:val="000000"/>
          <w:sz w:val="28"/>
        </w:rPr>
        <w:t>
      6) медициналық анықтама;</w:t>
      </w:r>
      <w:r>
        <w:br/>
      </w:r>
      <w:r>
        <w:rPr>
          <w:rFonts w:ascii="Times New Roman"/>
          <w:b w:val="false"/>
          <w:i w:val="false"/>
          <w:color w:val="000000"/>
          <w:sz w:val="28"/>
        </w:rPr>
        <w:t>
</w:t>
      </w:r>
      <w:r>
        <w:rPr>
          <w:rFonts w:ascii="Times New Roman"/>
          <w:b w:val="false"/>
          <w:i w:val="false"/>
          <w:color w:val="000000"/>
          <w:sz w:val="28"/>
        </w:rPr>
        <w:t>
      7) екпе паспорты.</w:t>
      </w:r>
      <w:r>
        <w:br/>
      </w:r>
      <w:r>
        <w:rPr>
          <w:rFonts w:ascii="Times New Roman"/>
          <w:b w:val="false"/>
          <w:i w:val="false"/>
          <w:color w:val="000000"/>
          <w:sz w:val="28"/>
        </w:rPr>
        <w:t>
</w:t>
      </w:r>
      <w:r>
        <w:rPr>
          <w:rFonts w:ascii="Times New Roman"/>
          <w:b w:val="false"/>
          <w:i w:val="false"/>
          <w:color w:val="000000"/>
          <w:sz w:val="28"/>
        </w:rPr>
        <w:t>
      8) жылдың ортасында бір мектептен басқа мектепке ауысқан жағдайда мектептің мөрімен расталған және қол қойылған бағалар ведомосы мен мектептің психологиялық-медициналық-педагогикалық консилиумының шешімі (мамандардың жалпы пікірі).</w:t>
      </w:r>
      <w:r>
        <w:br/>
      </w:r>
      <w:r>
        <w:rPr>
          <w:rFonts w:ascii="Times New Roman"/>
          <w:b w:val="false"/>
          <w:i w:val="false"/>
          <w:color w:val="000000"/>
          <w:sz w:val="28"/>
        </w:rPr>
        <w:t>
</w:t>
      </w:r>
      <w:r>
        <w:rPr>
          <w:rFonts w:ascii="Times New Roman"/>
          <w:b w:val="false"/>
          <w:i w:val="false"/>
          <w:color w:val="000000"/>
          <w:sz w:val="28"/>
        </w:rPr>
        <w:t>
      13. Мемлекеттік қызметті алу туралы ақпаратты білім беру ұйымдарының стендтерінде орналастыру қажет.</w:t>
      </w:r>
      <w:r>
        <w:br/>
      </w:r>
      <w:r>
        <w:rPr>
          <w:rFonts w:ascii="Times New Roman"/>
          <w:b w:val="false"/>
          <w:i w:val="false"/>
          <w:color w:val="000000"/>
          <w:sz w:val="28"/>
        </w:rPr>
        <w:t>
</w:t>
      </w:r>
      <w:r>
        <w:rPr>
          <w:rFonts w:ascii="Times New Roman"/>
          <w:b w:val="false"/>
          <w:i w:val="false"/>
          <w:color w:val="000000"/>
          <w:sz w:val="28"/>
        </w:rPr>
        <w:t>
      14. Толтырылған өтініштер, сондай-ақ мемлекеттік қызметті алу үшін қажетті құжаттар білім беру ұйымының жауапты тұлғасына тапсырылады.</w:t>
      </w:r>
      <w:r>
        <w:br/>
      </w:r>
      <w:r>
        <w:rPr>
          <w:rFonts w:ascii="Times New Roman"/>
          <w:b w:val="false"/>
          <w:i w:val="false"/>
          <w:color w:val="000000"/>
          <w:sz w:val="28"/>
        </w:rPr>
        <w:t>
</w:t>
      </w:r>
      <w:r>
        <w:rPr>
          <w:rFonts w:ascii="Times New Roman"/>
          <w:b w:val="false"/>
          <w:i w:val="false"/>
          <w:color w:val="000000"/>
          <w:sz w:val="28"/>
        </w:rPr>
        <w:t>
      15. Өтініштің қабылдау нөмірі мен күні, құжатты қабылдап алған комиссия мүшесінің тегі, аты, әкесінің аты көрсетілген қолхат мемлекеттік қызметті алушының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тапсырғанын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көрсетудің нәтижесін алу тәсілі – мемлекеттік қызмет алушының жеке қатысуы болып табылады.</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мемлекеттік қызметті көрсетуден бас тартуға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келтірілген құжаттар пакетінің толық тапсырылмауы негіз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құрылымдық-функционалдық бірліктер (бұдан әрі -ҚФБ) қолданылады:</w:t>
      </w:r>
      <w:r>
        <w:br/>
      </w:r>
      <w:r>
        <w:rPr>
          <w:rFonts w:ascii="Times New Roman"/>
          <w:b w:val="false"/>
          <w:i w:val="false"/>
          <w:color w:val="000000"/>
          <w:sz w:val="28"/>
        </w:rPr>
        <w:t>
</w:t>
      </w:r>
      <w:r>
        <w:rPr>
          <w:rFonts w:ascii="Times New Roman"/>
          <w:b w:val="false"/>
          <w:i w:val="false"/>
          <w:color w:val="000000"/>
          <w:sz w:val="28"/>
        </w:rPr>
        <w:t>
      1) арнайы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2) арнайы білім беру ұйымының басшысы;</w:t>
      </w:r>
      <w:r>
        <w:br/>
      </w:r>
      <w:r>
        <w:rPr>
          <w:rFonts w:ascii="Times New Roman"/>
          <w:b w:val="false"/>
          <w:i w:val="false"/>
          <w:color w:val="000000"/>
          <w:sz w:val="28"/>
        </w:rPr>
        <w:t>
</w:t>
      </w:r>
      <w:r>
        <w:rPr>
          <w:rFonts w:ascii="Times New Roman"/>
          <w:b w:val="false"/>
          <w:i w:val="false"/>
          <w:color w:val="000000"/>
          <w:sz w:val="28"/>
        </w:rPr>
        <w:t>
      19. Әрекеттер кезектілігінің мәтінді кестелі сипаты (үдерістері) және әрбір ҚФБ әкімшілік әрекеттерді (үдерістерді) орындау мерзімін көрсете отырып, әкімшілік әрекеттердің өзара іс-қимылы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5"/>
    <w:bookmarkStart w:name="z407" w:id="126"/>
    <w:p>
      <w:pPr>
        <w:spacing w:after="0"/>
        <w:ind w:left="0"/>
        <w:jc w:val="left"/>
      </w:pPr>
      <w:r>
        <w:rPr>
          <w:rFonts w:ascii="Times New Roman"/>
          <w:b/>
          <w:i w:val="false"/>
          <w:color w:val="000000"/>
        </w:rPr>
        <w:t xml:space="preserve"> 
5. Мемлекеттік қызмет көрсететін жауапты лауазымдық тұлғалар</w:t>
      </w:r>
    </w:p>
    <w:bookmarkEnd w:id="126"/>
    <w:p>
      <w:pPr>
        <w:spacing w:after="0"/>
        <w:ind w:left="0"/>
        <w:jc w:val="both"/>
      </w:pPr>
      <w:r>
        <w:rPr>
          <w:rFonts w:ascii="Times New Roman"/>
          <w:b w:val="false"/>
          <w:i w:val="false"/>
          <w:color w:val="000000"/>
          <w:sz w:val="28"/>
        </w:rPr>
        <w:t>      20. Арнайы білім беру ұйымының басшысы мемлекеттік қызмет көрсетуде жауапты тұлға болып табылады.</w:t>
      </w:r>
      <w:r>
        <w:br/>
      </w:r>
      <w:r>
        <w:rPr>
          <w:rFonts w:ascii="Times New Roman"/>
          <w:b w:val="false"/>
          <w:i w:val="false"/>
          <w:color w:val="000000"/>
          <w:sz w:val="28"/>
        </w:rPr>
        <w:t>
      Арнайы білім беру ұйымының басшысы мемлекеттік қызмет көрсетуде Қазақстан Республикасының заңнамалық актілеріне сәйкес нақтылы мерзімде жүзеге асырылуына жауапты.</w:t>
      </w:r>
    </w:p>
    <w:bookmarkStart w:name="z408" w:id="127"/>
    <w:p>
      <w:pPr>
        <w:spacing w:after="0"/>
        <w:ind w:left="0"/>
        <w:jc w:val="both"/>
      </w:pPr>
      <w:r>
        <w:rPr>
          <w:rFonts w:ascii="Times New Roman"/>
          <w:b w:val="false"/>
          <w:i w:val="false"/>
          <w:color w:val="000000"/>
          <w:sz w:val="28"/>
        </w:rPr>
        <w:t xml:space="preserve">
«Арнайы жалпы білім беретін оқу </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мүмкіндіктері шектеулі балалардың</w:t>
      </w:r>
      <w:r>
        <w:br/>
      </w:r>
      <w:r>
        <w:rPr>
          <w:rFonts w:ascii="Times New Roman"/>
          <w:b w:val="false"/>
          <w:i w:val="false"/>
          <w:color w:val="000000"/>
          <w:sz w:val="28"/>
        </w:rPr>
        <w:t xml:space="preserve">
құжаттарын қабылдау және арнайы </w:t>
      </w:r>
      <w:r>
        <w:br/>
      </w:r>
      <w:r>
        <w:rPr>
          <w:rFonts w:ascii="Times New Roman"/>
          <w:b w:val="false"/>
          <w:i w:val="false"/>
          <w:color w:val="000000"/>
          <w:sz w:val="28"/>
        </w:rPr>
        <w:t xml:space="preserve">
білім беру ұйымдарына қабылдау» </w:t>
      </w:r>
      <w:r>
        <w:br/>
      </w:r>
      <w:r>
        <w:rPr>
          <w:rFonts w:ascii="Times New Roman"/>
          <w:b w:val="false"/>
          <w:i w:val="false"/>
          <w:color w:val="000000"/>
          <w:sz w:val="28"/>
        </w:rPr>
        <w:t>
мемлекеттік қызмет регламентінің</w:t>
      </w:r>
      <w:r>
        <w:br/>
      </w:r>
      <w:r>
        <w:rPr>
          <w:rFonts w:ascii="Times New Roman"/>
          <w:b w:val="false"/>
          <w:i w:val="false"/>
          <w:color w:val="000000"/>
          <w:sz w:val="28"/>
        </w:rPr>
        <w:t xml:space="preserve">
1-қосымшасы          </w:t>
      </w:r>
    </w:p>
    <w:bookmarkEnd w:id="127"/>
    <w:bookmarkStart w:name="z409" w:id="128"/>
    <w:p>
      <w:pPr>
        <w:spacing w:after="0"/>
        <w:ind w:left="0"/>
        <w:jc w:val="left"/>
      </w:pPr>
      <w:r>
        <w:rPr>
          <w:rFonts w:ascii="Times New Roman"/>
          <w:b/>
          <w:i w:val="false"/>
          <w:color w:val="000000"/>
        </w:rPr>
        <w:t xml:space="preserve"> 
Мемлекеттік қызмет көрсететін арнайы</w:t>
      </w:r>
      <w:r>
        <w:br/>
      </w:r>
      <w:r>
        <w:rPr>
          <w:rFonts w:ascii="Times New Roman"/>
          <w:b/>
          <w:i w:val="false"/>
          <w:color w:val="000000"/>
        </w:rPr>
        <w:t>
білім беретін ұйымдарының тізімі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6"/>
        <w:gridCol w:w="3358"/>
        <w:gridCol w:w="2985"/>
        <w:gridCol w:w="2151"/>
      </w:tblGrid>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ұйымдарының атауы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психологиялық дамуында тежеуі және интеллектуалдық бұзушылықтары бар балаларға арналған облыстық № 1 арнайы түзеу мектеп-интернаты» КММ</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Юбилейный ықшам ауданы 75</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және мереке күндерін қоспағанда сағат 8.00-ден 18.00-ге дейін, сағат 13.00-ден 14.00-ге дейін үзіліс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w:t>
            </w:r>
          </w:p>
          <w:p>
            <w:pPr>
              <w:spacing w:after="20"/>
              <w:ind w:left="20"/>
              <w:jc w:val="both"/>
            </w:pPr>
            <w:r>
              <w:rPr>
                <w:rFonts w:ascii="Times New Roman"/>
                <w:b w:val="false"/>
                <w:i w:val="false"/>
                <w:color w:val="000000"/>
                <w:sz w:val="20"/>
              </w:rPr>
              <w:t>77-10-75</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психологиялық дамуында тежеуі және интеллектуалдық бұзушылықтары бар балаларға арналған облыстық № 2 арнайы түзеу мектеп-интернаты» КММ</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Жеңіс көшесі 61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және мереке күндерін қоспағанда сағат 8.00-ден 18.00-ге дейін, сағат 13.00-ден 14.00-ге дейін үзіліс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w:t>
            </w:r>
          </w:p>
          <w:p>
            <w:pPr>
              <w:spacing w:after="20"/>
              <w:ind w:left="20"/>
              <w:jc w:val="both"/>
            </w:pPr>
            <w:r>
              <w:rPr>
                <w:rFonts w:ascii="Times New Roman"/>
                <w:b w:val="false"/>
                <w:i w:val="false"/>
                <w:color w:val="000000"/>
                <w:sz w:val="20"/>
              </w:rPr>
              <w:t>4-38-89</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психологиялық дамуында тежеуі және интеллектуалдық бұзушылықтары бар балаларға арналған облыстық № 3 арнайы түзеу мектеп-интернаты» КММ</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ықшам ауд. 49 ғимарат</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және мереке күндерін қоспағанда сағат 8.00-ден 18.00-ге дейін, сағат 13.00-ден 14.00-ге дейін үзіліс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w:t>
            </w:r>
          </w:p>
          <w:p>
            <w:pPr>
              <w:spacing w:after="20"/>
              <w:ind w:left="20"/>
              <w:jc w:val="both"/>
            </w:pPr>
            <w:r>
              <w:rPr>
                <w:rFonts w:ascii="Times New Roman"/>
                <w:b w:val="false"/>
                <w:i w:val="false"/>
                <w:color w:val="000000"/>
                <w:sz w:val="20"/>
              </w:rPr>
              <w:t>6-68-01</w:t>
            </w:r>
          </w:p>
        </w:tc>
      </w:tr>
      <w:tr>
        <w:trPr>
          <w:trHeight w:val="30" w:hRule="atLeast"/>
        </w:trPr>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есту қабілеті нашар балаларға арналған облыстық № 4 арнайы түзеу мектеп-интернаты» КММ</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Саин көшесі 20</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және мереке күндерін қоспағанда сағат 8.00-ден 18.00-ге дейін, сағат 13.00-ден 14.00-ге дейін үзіліс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w:t>
            </w:r>
          </w:p>
          <w:p>
            <w:pPr>
              <w:spacing w:after="20"/>
              <w:ind w:left="20"/>
              <w:jc w:val="both"/>
            </w:pPr>
            <w:r>
              <w:rPr>
                <w:rFonts w:ascii="Times New Roman"/>
                <w:b w:val="false"/>
                <w:i w:val="false"/>
                <w:color w:val="000000"/>
                <w:sz w:val="20"/>
              </w:rPr>
              <w:t>77-04-51</w:t>
            </w:r>
          </w:p>
        </w:tc>
      </w:tr>
    </w:tbl>
    <w:p>
      <w:pPr>
        <w:spacing w:after="0"/>
        <w:ind w:left="0"/>
        <w:jc w:val="both"/>
      </w:pPr>
      <w:r>
        <w:rPr>
          <w:rFonts w:ascii="Times New Roman"/>
          <w:b w:val="false"/>
          <w:i w:val="false"/>
          <w:color w:val="000000"/>
          <w:sz w:val="28"/>
        </w:rPr>
        <w:t>Қысқартылған сөздер мағынасы:</w:t>
      </w:r>
      <w:r>
        <w:br/>
      </w:r>
      <w:r>
        <w:rPr>
          <w:rFonts w:ascii="Times New Roman"/>
          <w:b w:val="false"/>
          <w:i w:val="false"/>
          <w:color w:val="000000"/>
          <w:sz w:val="28"/>
        </w:rPr>
        <w:t>
КММ – коммуналдық мемлекеттік мекеме.</w:t>
      </w:r>
    </w:p>
    <w:bookmarkStart w:name="z410" w:id="129"/>
    <w:p>
      <w:pPr>
        <w:spacing w:after="0"/>
        <w:ind w:left="0"/>
        <w:jc w:val="both"/>
      </w:pPr>
      <w:r>
        <w:rPr>
          <w:rFonts w:ascii="Times New Roman"/>
          <w:b w:val="false"/>
          <w:i w:val="false"/>
          <w:color w:val="000000"/>
          <w:sz w:val="28"/>
        </w:rPr>
        <w:t xml:space="preserve">
«Арнайы жалпы білім беретін оқу </w:t>
      </w:r>
      <w:r>
        <w:br/>
      </w:r>
      <w:r>
        <w:rPr>
          <w:rFonts w:ascii="Times New Roman"/>
          <w:b w:val="false"/>
          <w:i w:val="false"/>
          <w:color w:val="000000"/>
          <w:sz w:val="28"/>
        </w:rPr>
        <w:t>
бағдарламалары бойынша оқыту үшін</w:t>
      </w:r>
      <w:r>
        <w:br/>
      </w:r>
      <w:r>
        <w:rPr>
          <w:rFonts w:ascii="Times New Roman"/>
          <w:b w:val="false"/>
          <w:i w:val="false"/>
          <w:color w:val="000000"/>
          <w:sz w:val="28"/>
        </w:rPr>
        <w:t>
мүмкіндіктері шектеулі балалардың</w:t>
      </w:r>
      <w:r>
        <w:br/>
      </w:r>
      <w:r>
        <w:rPr>
          <w:rFonts w:ascii="Times New Roman"/>
          <w:b w:val="false"/>
          <w:i w:val="false"/>
          <w:color w:val="000000"/>
          <w:sz w:val="28"/>
        </w:rPr>
        <w:t xml:space="preserve">
құжаттарын қабылдау және арнайы </w:t>
      </w:r>
      <w:r>
        <w:br/>
      </w:r>
      <w:r>
        <w:rPr>
          <w:rFonts w:ascii="Times New Roman"/>
          <w:b w:val="false"/>
          <w:i w:val="false"/>
          <w:color w:val="000000"/>
          <w:sz w:val="28"/>
        </w:rPr>
        <w:t xml:space="preserve">
білім беру ұйымдарына қабылдау» </w:t>
      </w:r>
      <w:r>
        <w:br/>
      </w:r>
      <w:r>
        <w:rPr>
          <w:rFonts w:ascii="Times New Roman"/>
          <w:b w:val="false"/>
          <w:i w:val="false"/>
          <w:color w:val="000000"/>
          <w:sz w:val="28"/>
        </w:rPr>
        <w:t>
мемлекеттік қызмет регламентінің</w:t>
      </w:r>
      <w:r>
        <w:br/>
      </w:r>
      <w:r>
        <w:rPr>
          <w:rFonts w:ascii="Times New Roman"/>
          <w:b w:val="false"/>
          <w:i w:val="false"/>
          <w:color w:val="000000"/>
          <w:sz w:val="28"/>
        </w:rPr>
        <w:t xml:space="preserve">
2-қосымшасы           </w:t>
      </w:r>
    </w:p>
    <w:bookmarkEnd w:id="129"/>
    <w:bookmarkStart w:name="z411" w:id="130"/>
    <w:p>
      <w:pPr>
        <w:spacing w:after="0"/>
        <w:ind w:left="0"/>
        <w:jc w:val="left"/>
      </w:pPr>
      <w:r>
        <w:rPr>
          <w:rFonts w:ascii="Times New Roman"/>
          <w:b/>
          <w:i w:val="false"/>
          <w:color w:val="000000"/>
        </w:rPr>
        <w:t xml:space="preserve"> 
ҚФБ әкімшілік әрекеттер (үдеріс) кезектілігі мен өзара әрекеттесуінің сипаты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2701"/>
        <w:gridCol w:w="2448"/>
        <w:gridCol w:w="2236"/>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ұйымының жауапты орындаушысы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ұйымының жауапты орындаушысы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ұйымының басшысы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ұйымының жауапты орындаушысы</w:t>
            </w:r>
          </w:p>
        </w:tc>
      </w:tr>
      <w:tr>
        <w:trPr>
          <w:trHeight w:val="58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мемлекеттік қызмет көрсету туралы бұйрық жобасын немесе қызмет көрсетуден бас тарту туралы дәлелді жауап дайындау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бұйрыққа немесе қызмет көрсетуден бас тарту туралы дәлелді жауапқа қол қою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бұйрықты немесе бас тарту туралы дәлелді жауапты тапсыру</w:t>
            </w:r>
          </w:p>
        </w:tc>
      </w:tr>
      <w:tr>
        <w:trPr>
          <w:trHeight w:val="264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тапсыру туралы қолхат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мемлекеттік қызмет көрсету туралы бұйрық жобасын немесе қызмет көрсетуден бас тарту туралы дәлелді жауап</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мемлекеттік қызмет көрсету туралы бұйрық немесе қызмет көрсетуден бас тарту туралы дәлелді жауап</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мемлекеттік қызмет көрсету туралы бұйрық немесе қызмет көрсетуден бас тарту туралы дәлелді жауап</w:t>
            </w:r>
          </w:p>
        </w:tc>
      </w:tr>
      <w:tr>
        <w:trPr>
          <w:trHeight w:val="31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bookmarkStart w:name="z412" w:id="13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131"/>
    <w:bookmarkStart w:name="z413" w:id="132"/>
    <w:p>
      <w:pPr>
        <w:spacing w:after="0"/>
        <w:ind w:left="0"/>
        <w:jc w:val="left"/>
      </w:pPr>
      <w:r>
        <w:rPr>
          <w:rFonts w:ascii="Times New Roman"/>
          <w:b/>
          <w:i w:val="false"/>
          <w:color w:val="000000"/>
        </w:rPr>
        <w:t xml:space="preserve"> 
«Балаларға қосымша бiлiм беру бойынша қосымша бiлiм беру</w:t>
      </w:r>
      <w:r>
        <w:br/>
      </w:r>
      <w:r>
        <w:rPr>
          <w:rFonts w:ascii="Times New Roman"/>
          <w:b/>
          <w:i w:val="false"/>
          <w:color w:val="000000"/>
        </w:rPr>
        <w:t>
ұйымдарына құжаттар қабылдау және оқуға қабылдау» мемлекеттiк</w:t>
      </w:r>
      <w:r>
        <w:br/>
      </w:r>
      <w:r>
        <w:rPr>
          <w:rFonts w:ascii="Times New Roman"/>
          <w:b/>
          <w:i w:val="false"/>
          <w:color w:val="000000"/>
        </w:rPr>
        <w:t>
қызмет регламенті</w:t>
      </w:r>
    </w:p>
    <w:bookmarkEnd w:id="132"/>
    <w:bookmarkStart w:name="z414" w:id="133"/>
    <w:p>
      <w:pPr>
        <w:spacing w:after="0"/>
        <w:ind w:left="0"/>
        <w:jc w:val="left"/>
      </w:pPr>
      <w:r>
        <w:rPr>
          <w:rFonts w:ascii="Times New Roman"/>
          <w:b/>
          <w:i w:val="false"/>
          <w:color w:val="000000"/>
        </w:rPr>
        <w:t xml:space="preserve"> 
1. Негізгі ұғымдар</w:t>
      </w:r>
    </w:p>
    <w:bookmarkEnd w:id="133"/>
    <w:bookmarkStart w:name="z415" w:id="134"/>
    <w:p>
      <w:pPr>
        <w:spacing w:after="0"/>
        <w:ind w:left="0"/>
        <w:jc w:val="both"/>
      </w:pPr>
      <w:r>
        <w:rPr>
          <w:rFonts w:ascii="Times New Roman"/>
          <w:b w:val="false"/>
          <w:i w:val="false"/>
          <w:color w:val="000000"/>
          <w:sz w:val="28"/>
        </w:rPr>
        <w:t>
      1. Осы «Балаларға қосымша бiлiм беру бойынша қосымша бiлiм беру</w:t>
      </w:r>
      <w:r>
        <w:br/>
      </w:r>
      <w:r>
        <w:rPr>
          <w:rFonts w:ascii="Times New Roman"/>
          <w:b w:val="false"/>
          <w:i w:val="false"/>
          <w:color w:val="000000"/>
          <w:sz w:val="28"/>
        </w:rPr>
        <w:t>
ұйымдарына құжаттар қабылдау және оқуға қабылдау» мемлекеттiк</w:t>
      </w:r>
      <w:r>
        <w:br/>
      </w:r>
      <w:r>
        <w:rPr>
          <w:rFonts w:ascii="Times New Roman"/>
          <w:b w:val="false"/>
          <w:i w:val="false"/>
          <w:color w:val="000000"/>
          <w:sz w:val="28"/>
        </w:rPr>
        <w:t>
қызмет регламентінде (бұдан әрі – Регламент) келесі ұғымдар келтіріледі:</w:t>
      </w:r>
      <w:r>
        <w:br/>
      </w:r>
      <w:r>
        <w:rPr>
          <w:rFonts w:ascii="Times New Roman"/>
          <w:b w:val="false"/>
          <w:i w:val="false"/>
          <w:color w:val="000000"/>
          <w:sz w:val="28"/>
        </w:rPr>
        <w:t>
</w:t>
      </w:r>
      <w:r>
        <w:rPr>
          <w:rFonts w:ascii="Times New Roman"/>
          <w:b w:val="false"/>
          <w:i w:val="false"/>
          <w:color w:val="000000"/>
          <w:sz w:val="28"/>
        </w:rPr>
        <w:t>
      1) мемлекеттік қызметті алушы – 3 жастан 18 жасқа дейiнгi жеке тұлға;</w:t>
      </w:r>
      <w:r>
        <w:br/>
      </w:r>
      <w:r>
        <w:rPr>
          <w:rFonts w:ascii="Times New Roman"/>
          <w:b w:val="false"/>
          <w:i w:val="false"/>
          <w:color w:val="000000"/>
          <w:sz w:val="28"/>
        </w:rPr>
        <w:t>
</w:t>
      </w:r>
      <w:r>
        <w:rPr>
          <w:rFonts w:ascii="Times New Roman"/>
          <w:b w:val="false"/>
          <w:i w:val="false"/>
          <w:color w:val="000000"/>
          <w:sz w:val="28"/>
        </w:rPr>
        <w:t>
      2) білім беру ұйымдары – жергілікті атқарушы органдар белгілейтін мемлекеттік білім беруге тапсырыстары есебінен балаларға қосымша білім беру бағдарламаларын іске асыратын мемлекеттік қазынашылық коммуналдық кәсіпорны болып табылатын қосымша білім беру ұйымдары.</w:t>
      </w:r>
    </w:p>
    <w:bookmarkEnd w:id="134"/>
    <w:bookmarkStart w:name="z418" w:id="135"/>
    <w:p>
      <w:pPr>
        <w:spacing w:after="0"/>
        <w:ind w:left="0"/>
        <w:jc w:val="left"/>
      </w:pPr>
      <w:r>
        <w:rPr>
          <w:rFonts w:ascii="Times New Roman"/>
          <w:b/>
          <w:i w:val="false"/>
          <w:color w:val="000000"/>
        </w:rPr>
        <w:t xml:space="preserve"> 
2. Жалпы ережелер</w:t>
      </w:r>
    </w:p>
    <w:bookmarkEnd w:id="135"/>
    <w:bookmarkStart w:name="z419" w:id="13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қызметті мекен 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Мемлекеттiк қызмет «Бiлiм туралы» Қазақстан Республикасының 2007 жылғы 27 шiлдедегi Заңының 1-бабының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 тармақшаларына</w:t>
      </w:r>
      <w:r>
        <w:rPr>
          <w:rFonts w:ascii="Times New Roman"/>
          <w:b w:val="false"/>
          <w:i w:val="false"/>
          <w:color w:val="000000"/>
          <w:sz w:val="28"/>
        </w:rPr>
        <w:t>; 4-бабының </w:t>
      </w:r>
      <w:r>
        <w:rPr>
          <w:rFonts w:ascii="Times New Roman"/>
          <w:b w:val="false"/>
          <w:i w:val="false"/>
          <w:color w:val="000000"/>
          <w:sz w:val="28"/>
        </w:rPr>
        <w:t>19) тармақшасына</w:t>
      </w:r>
      <w:r>
        <w:rPr>
          <w:rFonts w:ascii="Times New Roman"/>
          <w:b w:val="false"/>
          <w:i w:val="false"/>
          <w:color w:val="000000"/>
          <w:sz w:val="28"/>
        </w:rPr>
        <w:t>; 5-бабының </w:t>
      </w:r>
      <w:r>
        <w:rPr>
          <w:rFonts w:ascii="Times New Roman"/>
          <w:b w:val="false"/>
          <w:i w:val="false"/>
          <w:color w:val="000000"/>
          <w:sz w:val="28"/>
        </w:rPr>
        <w:t>44-5) тармақшасына</w:t>
      </w:r>
      <w:r>
        <w:rPr>
          <w:rFonts w:ascii="Times New Roman"/>
          <w:b w:val="false"/>
          <w:i w:val="false"/>
          <w:color w:val="000000"/>
          <w:sz w:val="28"/>
        </w:rPr>
        <w:t>; 6-бабының 2-тармағының </w:t>
      </w:r>
      <w:r>
        <w:rPr>
          <w:rFonts w:ascii="Times New Roman"/>
          <w:b w:val="false"/>
          <w:i w:val="false"/>
          <w:color w:val="000000"/>
          <w:sz w:val="28"/>
        </w:rPr>
        <w:t>14) тармақшасына</w:t>
      </w:r>
      <w:r>
        <w:rPr>
          <w:rFonts w:ascii="Times New Roman"/>
          <w:b w:val="false"/>
          <w:i w:val="false"/>
          <w:color w:val="000000"/>
          <w:sz w:val="28"/>
        </w:rPr>
        <w:t>; 6-бабының 3-тармағының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 тармақшаларына</w:t>
      </w:r>
      <w:r>
        <w:rPr>
          <w:rFonts w:ascii="Times New Roman"/>
          <w:b w:val="false"/>
          <w:i w:val="false"/>
          <w:color w:val="000000"/>
          <w:sz w:val="28"/>
        </w:rPr>
        <w:t>; 6-бабының 4-тармағының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 тармақшаларына</w:t>
      </w:r>
      <w:r>
        <w:rPr>
          <w:rFonts w:ascii="Times New Roman"/>
          <w:b w:val="false"/>
          <w:i w:val="false"/>
          <w:color w:val="000000"/>
          <w:sz w:val="28"/>
        </w:rPr>
        <w:t>; 23-бабының </w:t>
      </w:r>
      <w:r>
        <w:rPr>
          <w:rFonts w:ascii="Times New Roman"/>
          <w:b w:val="false"/>
          <w:i w:val="false"/>
          <w:color w:val="000000"/>
          <w:sz w:val="28"/>
        </w:rPr>
        <w:t>3-тармағына</w:t>
      </w:r>
      <w:r>
        <w:rPr>
          <w:rFonts w:ascii="Times New Roman"/>
          <w:b w:val="false"/>
          <w:i w:val="false"/>
          <w:color w:val="000000"/>
          <w:sz w:val="28"/>
        </w:rPr>
        <w:t>; 26-бабының </w:t>
      </w:r>
      <w:r>
        <w:rPr>
          <w:rFonts w:ascii="Times New Roman"/>
          <w:b w:val="false"/>
          <w:i w:val="false"/>
          <w:color w:val="000000"/>
          <w:sz w:val="28"/>
        </w:rPr>
        <w:t>12-тармағына</w:t>
      </w:r>
      <w:r>
        <w:rPr>
          <w:rFonts w:ascii="Times New Roman"/>
          <w:b w:val="false"/>
          <w:i w:val="false"/>
          <w:color w:val="000000"/>
          <w:sz w:val="28"/>
        </w:rPr>
        <w:t>; 40-бабының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аяқталу нәтижесi қосымша бiлiм беру ұйымына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баланың заңды өкiлi мен балаларға қосымша бiлiм беру ұйымдарының арасында жасалған шарт негiзiнде қабылданғаны туралы бұйрық немесе мемлекеттiк қызметтi көрсетуден бас тарту туралы дәлелдi жауап болып табылады.</w:t>
      </w:r>
    </w:p>
    <w:bookmarkEnd w:id="136"/>
    <w:bookmarkStart w:name="z425" w:id="13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37"/>
    <w:bookmarkStart w:name="z426" w:id="138"/>
    <w:p>
      <w:pPr>
        <w:spacing w:after="0"/>
        <w:ind w:left="0"/>
        <w:jc w:val="both"/>
      </w:pPr>
      <w:r>
        <w:rPr>
          <w:rFonts w:ascii="Times New Roman"/>
          <w:b w:val="false"/>
          <w:i w:val="false"/>
          <w:color w:val="000000"/>
          <w:sz w:val="28"/>
        </w:rPr>
        <w:t>
      8. Мемлекеттiк қызмет жұмыс күндерi, демалыс және мереке күндерiн қоспағанда, белгiленген кестеге сәйкес түскi үзiлiспен 9.00- ден 18.00-ге дейiн көрсетiледi.</w:t>
      </w:r>
      <w:r>
        <w:br/>
      </w:r>
      <w:r>
        <w:rPr>
          <w:rFonts w:ascii="Times New Roman"/>
          <w:b w:val="false"/>
          <w:i w:val="false"/>
          <w:color w:val="000000"/>
          <w:sz w:val="28"/>
        </w:rPr>
        <w:t>
</w:t>
      </w:r>
      <w:r>
        <w:rPr>
          <w:rFonts w:ascii="Times New Roman"/>
          <w:b w:val="false"/>
          <w:i w:val="false"/>
          <w:color w:val="000000"/>
          <w:sz w:val="28"/>
        </w:rPr>
        <w:t>
      9. Мемлекеттiк қызметтi көрсету тәртiбi туралы толық ақпарат балаларға қосымша бiлiм беру ұйымдарында, сондай-ақ,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мерзiмдерi:</w:t>
      </w:r>
      <w:r>
        <w:br/>
      </w:r>
      <w:r>
        <w:rPr>
          <w:rFonts w:ascii="Times New Roman"/>
          <w:b w:val="false"/>
          <w:i w:val="false"/>
          <w:color w:val="000000"/>
          <w:sz w:val="28"/>
        </w:rPr>
        <w:t>
      1) мемлекеттiк қызметтi алу үшiн өтiнiштi қарастыру 3 жұмыс күнiн құрайды (балалардың музыкалық, көркемөнер, шығармашылық және спорт мектептерi үшiн 15 жұмыс күнi);</w:t>
      </w:r>
      <w:r>
        <w:br/>
      </w:r>
      <w:r>
        <w:rPr>
          <w:rFonts w:ascii="Times New Roman"/>
          <w:b w:val="false"/>
          <w:i w:val="false"/>
          <w:color w:val="000000"/>
          <w:sz w:val="28"/>
        </w:rPr>
        <w:t>
</w:t>
      </w:r>
      <w:r>
        <w:rPr>
          <w:rFonts w:ascii="Times New Roman"/>
          <w:b w:val="false"/>
          <w:i w:val="false"/>
          <w:color w:val="000000"/>
          <w:sz w:val="28"/>
        </w:rPr>
        <w:t>
      2) өтiнiш иесiнiң мемлекеттiк қызметтi көрсету орнында өтiнiштi берген күнi қызметтi алу үшiн күту (тiркелу кезiнде) уақытының барынша ұзақтығы – 30 минуттан артық емес.</w:t>
      </w:r>
      <w:r>
        <w:br/>
      </w:r>
      <w:r>
        <w:rPr>
          <w:rFonts w:ascii="Times New Roman"/>
          <w:b w:val="false"/>
          <w:i w:val="false"/>
          <w:color w:val="000000"/>
          <w:sz w:val="28"/>
        </w:rPr>
        <w:t>
      3) өтiнiш иесiнiң мемлекеттiк қызметтi көрсету орнында өтiнiштi берген күнi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11. Мемлекеттiк қызметтi алушының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құжаттарды толық ұсынбауы мемлекеттiк қызметтi көрсетуден бас тартуға негiз болып табылады.</w:t>
      </w:r>
      <w:r>
        <w:br/>
      </w:r>
      <w:r>
        <w:rPr>
          <w:rFonts w:ascii="Times New Roman"/>
          <w:b w:val="false"/>
          <w:i w:val="false"/>
          <w:color w:val="000000"/>
          <w:sz w:val="28"/>
        </w:rPr>
        <w:t>
</w:t>
      </w:r>
      <w:r>
        <w:rPr>
          <w:rFonts w:ascii="Times New Roman"/>
          <w:b w:val="false"/>
          <w:i w:val="false"/>
          <w:color w:val="000000"/>
          <w:sz w:val="28"/>
        </w:rPr>
        <w:t>
      12.Мемлекеттік қызметті алушының мемлекеттік қызметті қолдануына өтініш білдірген сәтінен бастап, мемлекеттік қызметті көрсету нәтижесін алу сәтіне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білім беру ұйымына мемлекеттік қызметті алу үшін өтініш береді;</w:t>
      </w:r>
      <w:r>
        <w:br/>
      </w:r>
      <w:r>
        <w:rPr>
          <w:rFonts w:ascii="Times New Roman"/>
          <w:b w:val="false"/>
          <w:i w:val="false"/>
          <w:color w:val="000000"/>
          <w:sz w:val="28"/>
        </w:rPr>
        <w:t>
</w:t>
      </w:r>
      <w:r>
        <w:rPr>
          <w:rFonts w:ascii="Times New Roman"/>
          <w:b w:val="false"/>
          <w:i w:val="false"/>
          <w:color w:val="000000"/>
          <w:sz w:val="28"/>
        </w:rPr>
        <w:t>
      2) білім беру ұйымы өтінішті тіркейді, оның орындалуын қарастырады, бас тарту туралы дәлелді жауап әзірлейді немесе мемлекеттік қызмет көрсету туралы растау - анықтамасын рәсімдейді және мемлекеттік қызмет нәтижесін алушының жеке өзіне тапсырады.</w:t>
      </w:r>
      <w:r>
        <w:br/>
      </w:r>
      <w:r>
        <w:rPr>
          <w:rFonts w:ascii="Times New Roman"/>
          <w:b w:val="false"/>
          <w:i w:val="false"/>
          <w:color w:val="000000"/>
          <w:sz w:val="28"/>
        </w:rPr>
        <w:t>
</w:t>
      </w:r>
      <w:r>
        <w:rPr>
          <w:rFonts w:ascii="Times New Roman"/>
          <w:b w:val="false"/>
          <w:i w:val="false"/>
          <w:color w:val="000000"/>
          <w:sz w:val="28"/>
        </w:rPr>
        <w:t>
      13. Білім беру ұйымында мемлекеттік қызмет көрсетуге құжат қабылдайтын тұлғалар саны, кем дегенде бір қызметкерді құрайды.</w:t>
      </w:r>
    </w:p>
    <w:bookmarkEnd w:id="138"/>
    <w:p>
      <w:pPr>
        <w:spacing w:after="0"/>
        <w:ind w:left="0"/>
        <w:jc w:val="left"/>
      </w:pPr>
      <w:r>
        <w:rPr>
          <w:rFonts w:ascii="Times New Roman"/>
          <w:b/>
          <w:i w:val="false"/>
          <w:color w:val="000000"/>
        </w:rPr>
        <w:t xml:space="preserve"> 4.Мемлекеттік қызмет көрсету үдерісіндегі әрекеттер (өзара іс-қимыл) тәртібін сипаттау</w:t>
      </w:r>
    </w:p>
    <w:bookmarkStart w:name="z435" w:id="139"/>
    <w:p>
      <w:pPr>
        <w:spacing w:after="0"/>
        <w:ind w:left="0"/>
        <w:jc w:val="both"/>
      </w:pPr>
      <w:r>
        <w:rPr>
          <w:rFonts w:ascii="Times New Roman"/>
          <w:b w:val="false"/>
          <w:i w:val="false"/>
          <w:color w:val="000000"/>
          <w:sz w:val="28"/>
        </w:rPr>
        <w:t>
      14. Құжаттарды қабылдауды жауапты орындаушысы жүзеге асырады.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 - функционалдық бірліктер(бұдан әрі - ҚФБ) қолданылады:</w:t>
      </w:r>
      <w:r>
        <w:br/>
      </w:r>
      <w:r>
        <w:rPr>
          <w:rFonts w:ascii="Times New Roman"/>
          <w:b w:val="false"/>
          <w:i w:val="false"/>
          <w:color w:val="000000"/>
          <w:sz w:val="28"/>
        </w:rPr>
        <w:t>
</w:t>
      </w:r>
      <w:r>
        <w:rPr>
          <w:rFonts w:ascii="Times New Roman"/>
          <w:b w:val="false"/>
          <w:i w:val="false"/>
          <w:color w:val="000000"/>
          <w:sz w:val="28"/>
        </w:rPr>
        <w:t>
      1) білім беру ұйымының басшысы;</w:t>
      </w:r>
      <w:r>
        <w:br/>
      </w:r>
      <w:r>
        <w:rPr>
          <w:rFonts w:ascii="Times New Roman"/>
          <w:b w:val="false"/>
          <w:i w:val="false"/>
          <w:color w:val="000000"/>
          <w:sz w:val="28"/>
        </w:rPr>
        <w:t>
</w:t>
      </w:r>
      <w:r>
        <w:rPr>
          <w:rFonts w:ascii="Times New Roman"/>
          <w:b w:val="false"/>
          <w:i w:val="false"/>
          <w:color w:val="000000"/>
          <w:sz w:val="28"/>
        </w:rPr>
        <w:t>
      2)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16. Мемлекеттiк қызметтi алу үшiн мемлекеттiк қызметтi алушы балаларға қосымша бiлiм беру ұйымдарына мынадай құжаттарды тапсыруы керек:</w:t>
      </w:r>
      <w:r>
        <w:br/>
      </w:r>
      <w:r>
        <w:rPr>
          <w:rFonts w:ascii="Times New Roman"/>
          <w:b w:val="false"/>
          <w:i w:val="false"/>
          <w:color w:val="000000"/>
          <w:sz w:val="28"/>
        </w:rPr>
        <w:t>
</w:t>
      </w:r>
      <w:r>
        <w:rPr>
          <w:rFonts w:ascii="Times New Roman"/>
          <w:b w:val="false"/>
          <w:i w:val="false"/>
          <w:color w:val="000000"/>
          <w:sz w:val="28"/>
        </w:rPr>
        <w:t>
      1) балаларды қосымша бiлiм беру ұйымдарына тiркеу туралы заңды өкiлдерiнiң өтiнiшi;</w:t>
      </w:r>
      <w:r>
        <w:br/>
      </w:r>
      <w:r>
        <w:rPr>
          <w:rFonts w:ascii="Times New Roman"/>
          <w:b w:val="false"/>
          <w:i w:val="false"/>
          <w:color w:val="000000"/>
          <w:sz w:val="28"/>
        </w:rPr>
        <w:t>
</w:t>
      </w:r>
      <w:r>
        <w:rPr>
          <w:rFonts w:ascii="Times New Roman"/>
          <w:b w:val="false"/>
          <w:i w:val="false"/>
          <w:color w:val="000000"/>
          <w:sz w:val="28"/>
        </w:rPr>
        <w:t>
      2) баланың туу туралы куәлiгiнiң, жеке басын куәландыратын құжатының (бар болған жағдайда) көшiрмесi;</w:t>
      </w:r>
      <w:r>
        <w:br/>
      </w:r>
      <w:r>
        <w:rPr>
          <w:rFonts w:ascii="Times New Roman"/>
          <w:b w:val="false"/>
          <w:i w:val="false"/>
          <w:color w:val="000000"/>
          <w:sz w:val="28"/>
        </w:rPr>
        <w:t>
</w:t>
      </w:r>
      <w:r>
        <w:rPr>
          <w:rFonts w:ascii="Times New Roman"/>
          <w:b w:val="false"/>
          <w:i w:val="false"/>
          <w:color w:val="000000"/>
          <w:sz w:val="28"/>
        </w:rPr>
        <w:t>
      3) бала мен ата-анасының мәлiметтерi бар сауалнама;</w:t>
      </w:r>
      <w:r>
        <w:br/>
      </w:r>
      <w:r>
        <w:rPr>
          <w:rFonts w:ascii="Times New Roman"/>
          <w:b w:val="false"/>
          <w:i w:val="false"/>
          <w:color w:val="000000"/>
          <w:sz w:val="28"/>
        </w:rPr>
        <w:t>
</w:t>
      </w:r>
      <w:r>
        <w:rPr>
          <w:rFonts w:ascii="Times New Roman"/>
          <w:b w:val="false"/>
          <w:i w:val="false"/>
          <w:color w:val="000000"/>
          <w:sz w:val="28"/>
        </w:rPr>
        <w:t>
      4) қызмет көрсету талаптары көрсетiлген шарт (қажеттiлiгiне қарай);</w:t>
      </w:r>
      <w:r>
        <w:br/>
      </w:r>
      <w:r>
        <w:rPr>
          <w:rFonts w:ascii="Times New Roman"/>
          <w:b w:val="false"/>
          <w:i w:val="false"/>
          <w:color w:val="000000"/>
          <w:sz w:val="28"/>
        </w:rPr>
        <w:t>
</w:t>
      </w:r>
      <w:r>
        <w:rPr>
          <w:rFonts w:ascii="Times New Roman"/>
          <w:b w:val="false"/>
          <w:i w:val="false"/>
          <w:color w:val="000000"/>
          <w:sz w:val="28"/>
        </w:rPr>
        <w:t>
      5) қажеттiлiгiне қарай денсаулығы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17. Мемлекеттік қызмет алу үшін қажетті құжаттардың тізімі балаларға қосымша білім беру ұйымдарының фойесінде, сондай-ақ, балаларға қосымша білім беру ұйымдары уәкілетті органдарының ресми сайттарында орналастырылады.</w:t>
      </w:r>
      <w:r>
        <w:br/>
      </w:r>
      <w:r>
        <w:rPr>
          <w:rFonts w:ascii="Times New Roman"/>
          <w:b w:val="false"/>
          <w:i w:val="false"/>
          <w:color w:val="000000"/>
          <w:sz w:val="28"/>
        </w:rPr>
        <w:t>
</w:t>
      </w:r>
      <w:r>
        <w:rPr>
          <w:rFonts w:ascii="Times New Roman"/>
          <w:b w:val="false"/>
          <w:i w:val="false"/>
          <w:color w:val="000000"/>
          <w:sz w:val="28"/>
        </w:rPr>
        <w:t>
      18.Осы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келтірілген құжаттар аталған қызметтi көрсетуге жауапты тұлғаның кабинетiне тапсырылады.</w:t>
      </w:r>
      <w:r>
        <w:br/>
      </w:r>
      <w:r>
        <w:rPr>
          <w:rFonts w:ascii="Times New Roman"/>
          <w:b w:val="false"/>
          <w:i w:val="false"/>
          <w:color w:val="000000"/>
          <w:sz w:val="28"/>
        </w:rPr>
        <w:t>
</w:t>
      </w:r>
      <w:r>
        <w:rPr>
          <w:rFonts w:ascii="Times New Roman"/>
          <w:b w:val="false"/>
          <w:i w:val="false"/>
          <w:color w:val="000000"/>
          <w:sz w:val="28"/>
        </w:rPr>
        <w:t>
      19. Мемлекеттiк қызметтi алу үшiн барлық құжаттарды тапсыру кезiнде мемлекеттiк қызметтi алушыға өтiнiштi алу мерзiмi мен нөмiрi, құжаттарды қабылдап алған адамның тегi, аты, әкесiнiң аты, қызметтi алу мерзiмi көрсетiлiп қолхат берiледi.</w:t>
      </w:r>
      <w:r>
        <w:br/>
      </w:r>
      <w:r>
        <w:rPr>
          <w:rFonts w:ascii="Times New Roman"/>
          <w:b w:val="false"/>
          <w:i w:val="false"/>
          <w:color w:val="000000"/>
          <w:sz w:val="28"/>
        </w:rPr>
        <w:t>
</w:t>
      </w:r>
      <w:r>
        <w:rPr>
          <w:rFonts w:ascii="Times New Roman"/>
          <w:b w:val="false"/>
          <w:i w:val="false"/>
          <w:color w:val="000000"/>
          <w:sz w:val="28"/>
        </w:rPr>
        <w:t xml:space="preserve">
      20. Көрсетiлген мемлекеттiк қызметтiң нәтижесi туралы ақпаратты алу үшiн мемлекеттiк қызметтi алушы өтiнiш бергеннен кейiн 3 жұмыс күнi өткен соң бекiтiлген жұмыс кестесiне сәйкес жауапты тұлғаға жеке өзi баруы тиiс. </w:t>
      </w:r>
      <w:r>
        <w:br/>
      </w:r>
      <w:r>
        <w:rPr>
          <w:rFonts w:ascii="Times New Roman"/>
          <w:b w:val="false"/>
          <w:i w:val="false"/>
          <w:color w:val="000000"/>
          <w:sz w:val="28"/>
        </w:rPr>
        <w:t>
</w:t>
      </w:r>
      <w:r>
        <w:rPr>
          <w:rFonts w:ascii="Times New Roman"/>
          <w:b w:val="false"/>
          <w:i w:val="false"/>
          <w:color w:val="000000"/>
          <w:sz w:val="28"/>
        </w:rPr>
        <w:t>
      21. Әрекеттердің логикалық кезектілігінің мәтінді кестелі сипаты (үдерістері) әрбір ҚФБ әрбір әкімшілік әрекетті (үдерістерді) орындау мерзімін көрсете отырып,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39"/>
    <w:bookmarkStart w:name="z450" w:id="140"/>
    <w:p>
      <w:pPr>
        <w:spacing w:after="0"/>
        <w:ind w:left="0"/>
        <w:jc w:val="left"/>
      </w:pPr>
      <w:r>
        <w:rPr>
          <w:rFonts w:ascii="Times New Roman"/>
          <w:b/>
          <w:i w:val="false"/>
          <w:color w:val="000000"/>
        </w:rPr>
        <w:t xml:space="preserve"> 
5. Мемлекеттік қызмет көрсететін жауапты лауазымдық тұлғалар</w:t>
      </w:r>
    </w:p>
    <w:bookmarkEnd w:id="140"/>
    <w:bookmarkStart w:name="z451" w:id="141"/>
    <w:p>
      <w:pPr>
        <w:spacing w:after="0"/>
        <w:ind w:left="0"/>
        <w:jc w:val="both"/>
      </w:pPr>
      <w:r>
        <w:rPr>
          <w:rFonts w:ascii="Times New Roman"/>
          <w:b w:val="false"/>
          <w:i w:val="false"/>
          <w:color w:val="000000"/>
          <w:sz w:val="28"/>
        </w:rPr>
        <w:t>
      22. Білім беру ұйымының басшысы мемлекеттік қызмет көрсетуде жауапты тұлға болып табылады.</w:t>
      </w:r>
      <w:r>
        <w:br/>
      </w:r>
      <w:r>
        <w:rPr>
          <w:rFonts w:ascii="Times New Roman"/>
          <w:b w:val="false"/>
          <w:i w:val="false"/>
          <w:color w:val="000000"/>
          <w:sz w:val="28"/>
        </w:rPr>
        <w:t>
</w:t>
      </w:r>
      <w:r>
        <w:rPr>
          <w:rFonts w:ascii="Times New Roman"/>
          <w:b w:val="false"/>
          <w:i w:val="false"/>
          <w:color w:val="000000"/>
          <w:sz w:val="28"/>
        </w:rPr>
        <w:t>
      Білім беру ұйымының басшысы мемлекеттік қызмет көрсетуде Қазақстан Республикасының заңнамалық актілеріне сәйкес нақтылы мерзімде жүзеге асырылуына жауапты.</w:t>
      </w:r>
    </w:p>
    <w:bookmarkEnd w:id="141"/>
    <w:bookmarkStart w:name="z453" w:id="142"/>
    <w:p>
      <w:pPr>
        <w:spacing w:after="0"/>
        <w:ind w:left="0"/>
        <w:jc w:val="both"/>
      </w:pPr>
      <w:r>
        <w:rPr>
          <w:rFonts w:ascii="Times New Roman"/>
          <w:b w:val="false"/>
          <w:i w:val="false"/>
          <w:color w:val="000000"/>
          <w:sz w:val="28"/>
        </w:rPr>
        <w:t xml:space="preserve">
«Балаларға қосымша бiлiм   </w:t>
      </w:r>
      <w:r>
        <w:br/>
      </w:r>
      <w:r>
        <w:rPr>
          <w:rFonts w:ascii="Times New Roman"/>
          <w:b w:val="false"/>
          <w:i w:val="false"/>
          <w:color w:val="000000"/>
          <w:sz w:val="28"/>
        </w:rPr>
        <w:t xml:space="preserve">
беру бойынша қосымша     </w:t>
      </w:r>
      <w:r>
        <w:br/>
      </w:r>
      <w:r>
        <w:rPr>
          <w:rFonts w:ascii="Times New Roman"/>
          <w:b w:val="false"/>
          <w:i w:val="false"/>
          <w:color w:val="000000"/>
          <w:sz w:val="28"/>
        </w:rPr>
        <w:t>
бiлiм беру ұйымдарына құжаттар</w:t>
      </w:r>
      <w:r>
        <w:br/>
      </w:r>
      <w:r>
        <w:rPr>
          <w:rFonts w:ascii="Times New Roman"/>
          <w:b w:val="false"/>
          <w:i w:val="false"/>
          <w:color w:val="000000"/>
          <w:sz w:val="28"/>
        </w:rPr>
        <w:t xml:space="preserve">
қабылдау және оқуға     </w:t>
      </w:r>
      <w:r>
        <w:br/>
      </w:r>
      <w:r>
        <w:rPr>
          <w:rFonts w:ascii="Times New Roman"/>
          <w:b w:val="false"/>
          <w:i w:val="false"/>
          <w:color w:val="000000"/>
          <w:sz w:val="28"/>
        </w:rPr>
        <w:t>
қабылдау» мемлекеттiк қызмет</w:t>
      </w:r>
      <w:r>
        <w:br/>
      </w:r>
      <w:r>
        <w:rPr>
          <w:rFonts w:ascii="Times New Roman"/>
          <w:b w:val="false"/>
          <w:i w:val="false"/>
          <w:color w:val="000000"/>
          <w:sz w:val="28"/>
        </w:rPr>
        <w:t xml:space="preserve">
регламентінің 1-қосымшасы  </w:t>
      </w:r>
    </w:p>
    <w:bookmarkEnd w:id="142"/>
    <w:bookmarkStart w:name="z454" w:id="143"/>
    <w:p>
      <w:pPr>
        <w:spacing w:after="0"/>
        <w:ind w:left="0"/>
        <w:jc w:val="left"/>
      </w:pPr>
      <w:r>
        <w:rPr>
          <w:rFonts w:ascii="Times New Roman"/>
          <w:b/>
          <w:i w:val="false"/>
          <w:color w:val="000000"/>
        </w:rPr>
        <w:t xml:space="preserve"> 
Балаларға қосымша білім беру ұйымдарының жүйесі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379"/>
        <w:gridCol w:w="1"/>
        <w:gridCol w:w="3220"/>
        <w:gridCol w:w="452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8 (7162)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басқармасының жанындағы Облыстық дарынды балалармен жұмыс iстеу бойынша оқу-әдiстемелiк орталығы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көшесi, 107</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25-23-63, 25-50-58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балалар мен жасөспiрiмдердiң туризм, өлкетану және экология орталығы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Елeмесов көшесi, 45</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25-67-23</w:t>
            </w:r>
            <w:r>
              <w:br/>
            </w:r>
            <w:r>
              <w:rPr>
                <w:rFonts w:ascii="Times New Roman"/>
                <w:b w:val="false"/>
                <w:i w:val="false"/>
                <w:color w:val="000000"/>
                <w:sz w:val="20"/>
              </w:rPr>
              <w:t>
e-mail: astyr 2005@mail.ru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«Әулет» мектептен тыс жұмыстар орталығы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Вернадский көшесi, 46</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29-25-79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көшесi,192</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25-78-63</w:t>
            </w:r>
            <w:r>
              <w:br/>
            </w:r>
            <w:r>
              <w:rPr>
                <w:rFonts w:ascii="Times New Roman"/>
                <w:b w:val="false"/>
                <w:i w:val="false"/>
                <w:color w:val="000000"/>
                <w:sz w:val="20"/>
              </w:rPr>
              <w:t>
e-mail: мuzyka 2007@mail.ru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көркемөнер мектебi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көшесi, 126</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25-72-44</w:t>
            </w:r>
            <w:r>
              <w:br/>
            </w:r>
            <w:r>
              <w:rPr>
                <w:rFonts w:ascii="Times New Roman"/>
                <w:b w:val="false"/>
                <w:i w:val="false"/>
                <w:color w:val="000000"/>
                <w:sz w:val="20"/>
              </w:rPr>
              <w:t>
e-mail: artschool_kokshe@mail.ru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және тәрбие орталығы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Целинная көшесi, 45</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40-32-54, 2-12-54, 40-33-68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8 (71638)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Нұрмағамбетов көшесi, 104</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w:t>
            </w:r>
            <w:r>
              <w:br/>
            </w:r>
            <w:r>
              <w:rPr>
                <w:rFonts w:ascii="Times New Roman"/>
                <w:b w:val="false"/>
                <w:i w:val="false"/>
                <w:color w:val="000000"/>
                <w:sz w:val="20"/>
              </w:rPr>
              <w:t>
e-mail: akmuz@mail.ru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Бигельдинов көшесi, 10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 201-33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8 (71644)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орталығы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Тәшенов көшесi, 47</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r>
              <w:br/>
            </w:r>
            <w:r>
              <w:rPr>
                <w:rFonts w:ascii="Times New Roman"/>
                <w:b w:val="false"/>
                <w:i w:val="false"/>
                <w:color w:val="000000"/>
                <w:sz w:val="20"/>
              </w:rPr>
              <w:t>
e-mail: cdt_ar@mail.ru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техниктер станциясы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көшесi, 17</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r>
              <w:br/>
            </w:r>
            <w:r>
              <w:rPr>
                <w:rFonts w:ascii="Times New Roman"/>
                <w:b w:val="false"/>
                <w:i w:val="false"/>
                <w:color w:val="000000"/>
                <w:sz w:val="20"/>
              </w:rPr>
              <w:t>
e-mail: sut_texnik@mail.ru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Тәшенов көшесi, 47</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2-22-67</w:t>
            </w:r>
            <w:r>
              <w:br/>
            </w:r>
            <w:r>
              <w:rPr>
                <w:rFonts w:ascii="Times New Roman"/>
                <w:b w:val="false"/>
                <w:i w:val="false"/>
                <w:color w:val="000000"/>
                <w:sz w:val="20"/>
              </w:rPr>
              <w:t>
e-mail: dmsh80@mail.ru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 8 (71641)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жасөспiрiмдер шығармашылық үйi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көшесi, 44</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w:t>
            </w:r>
            <w:r>
              <w:br/>
            </w:r>
            <w:r>
              <w:rPr>
                <w:rFonts w:ascii="Times New Roman"/>
                <w:b w:val="false"/>
                <w:i w:val="false"/>
                <w:color w:val="000000"/>
                <w:sz w:val="20"/>
              </w:rPr>
              <w:t>
e-mail: sctadur@mail.ru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vMerge/>
            <w:tcBorders>
              <w:top w:val="nil"/>
              <w:left w:val="single" w:color="cfcfcf" w:sz="5"/>
              <w:bottom w:val="single" w:color="cfcfcf" w:sz="5"/>
              <w:right w:val="single" w:color="cfcfcf" w:sz="5"/>
            </w:tcBorders>
          </w:tcP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8 (71643)</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Қошанбаев көшесi,102</w:t>
            </w:r>
            <w:r>
              <w:br/>
            </w:r>
            <w:r>
              <w:rPr>
                <w:rFonts w:ascii="Times New Roman"/>
                <w:b w:val="false"/>
                <w:i w:val="false"/>
                <w:color w:val="000000"/>
                <w:sz w:val="20"/>
              </w:rPr>
              <w:t>
Мариновка ауылы,</w:t>
            </w:r>
            <w:r>
              <w:br/>
            </w:r>
            <w:r>
              <w:rPr>
                <w:rFonts w:ascii="Times New Roman"/>
                <w:b w:val="false"/>
                <w:i w:val="false"/>
                <w:color w:val="000000"/>
                <w:sz w:val="20"/>
              </w:rPr>
              <w:t>
Ленин көшесi, 65</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2-53-19, 2-56-37</w:t>
            </w:r>
            <w:r>
              <w:br/>
            </w:r>
            <w:r>
              <w:rPr>
                <w:rFonts w:ascii="Times New Roman"/>
                <w:b w:val="false"/>
                <w:i w:val="false"/>
                <w:color w:val="000000"/>
                <w:sz w:val="20"/>
              </w:rPr>
              <w:t>
e-mail: admsh@mail.ru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жасөспiрiмдер орталығы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Стадион көшесi Локомотив стадионы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4-35-77</w:t>
            </w:r>
            <w:r>
              <w:br/>
            </w:r>
            <w:r>
              <w:rPr>
                <w:rFonts w:ascii="Times New Roman"/>
                <w:b w:val="false"/>
                <w:i w:val="false"/>
                <w:color w:val="000000"/>
                <w:sz w:val="20"/>
              </w:rPr>
              <w:t>
e-mail: DUC65@mail.ru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8 (71646)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көшесi, 17</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 2-43-52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vMerge/>
            <w:tcBorders>
              <w:top w:val="nil"/>
              <w:left w:val="single" w:color="cfcfcf" w:sz="5"/>
              <w:bottom w:val="single" w:color="cfcfcf" w:sz="5"/>
              <w:right w:val="single" w:color="cfcfcf" w:sz="5"/>
            </w:tcBorders>
          </w:tcP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w:t>
            </w:r>
            <w:r>
              <w:br/>
            </w:r>
            <w:r>
              <w:rPr>
                <w:rFonts w:ascii="Times New Roman"/>
                <w:b w:val="false"/>
                <w:i w:val="false"/>
                <w:color w:val="000000"/>
                <w:sz w:val="20"/>
              </w:rPr>
              <w:t>
e-mail: atalia.muz.shkola@mail.ru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8(71633)</w:t>
            </w:r>
          </w:p>
        </w:tc>
      </w:tr>
      <w:tr>
        <w:trPr>
          <w:trHeight w:val="76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көшесi, 93</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w:t>
            </w:r>
            <w:r>
              <w:br/>
            </w:r>
            <w:r>
              <w:rPr>
                <w:rFonts w:ascii="Times New Roman"/>
                <w:b w:val="false"/>
                <w:i w:val="false"/>
                <w:color w:val="000000"/>
                <w:sz w:val="20"/>
              </w:rPr>
              <w:t>
e-mail: m-snegireva@mail.ru</w:t>
            </w:r>
          </w:p>
        </w:tc>
      </w:tr>
      <w:tr>
        <w:trPr>
          <w:trHeight w:val="76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vMerge/>
            <w:tcBorders>
              <w:top w:val="nil"/>
              <w:left w:val="single" w:color="cfcfcf" w:sz="5"/>
              <w:bottom w:val="single" w:color="cfcfcf" w:sz="5"/>
              <w:right w:val="single" w:color="cfcfcf" w:sz="5"/>
            </w:tcBorders>
          </w:tcP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2-31-26</w:t>
            </w:r>
            <w:r>
              <w:br/>
            </w:r>
            <w:r>
              <w:rPr>
                <w:rFonts w:ascii="Times New Roman"/>
                <w:b w:val="false"/>
                <w:i w:val="false"/>
                <w:color w:val="000000"/>
                <w:sz w:val="20"/>
              </w:rPr>
              <w:t>
e-mail: muzykalka93@mail.ru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қаласы 8 (71647)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Киевская көшесi, 76 а</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w:t>
            </w:r>
            <w:r>
              <w:br/>
            </w:r>
            <w:r>
              <w:rPr>
                <w:rFonts w:ascii="Times New Roman"/>
                <w:b w:val="false"/>
                <w:i w:val="false"/>
                <w:color w:val="000000"/>
                <w:sz w:val="20"/>
              </w:rPr>
              <w:t>
e-mail: esil_dmsh@ 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шығармашылық үйi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көшесi, 87</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2-16-65</w:t>
            </w:r>
            <w:r>
              <w:br/>
            </w:r>
            <w:r>
              <w:rPr>
                <w:rFonts w:ascii="Times New Roman"/>
                <w:b w:val="false"/>
                <w:i w:val="false"/>
                <w:color w:val="000000"/>
                <w:sz w:val="20"/>
              </w:rPr>
              <w:t>
e-mail: dtu-esilinbox.ru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8 (71635)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үйi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көшесi, 33</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 2-17-04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vMerge/>
            <w:tcBorders>
              <w:top w:val="nil"/>
              <w:left w:val="single" w:color="cfcfcf" w:sz="5"/>
              <w:bottom w:val="single" w:color="cfcfcf" w:sz="5"/>
              <w:right w:val="single" w:color="cfcfcf" w:sz="5"/>
            </w:tcBorders>
          </w:tcP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 2-17-04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натуралистер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Қима ауылы, Киров көшесi, 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8 (71648)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көшесi, 30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9-27-81, 9-22-84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ауылы 8 (71632)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ауылы Мусин көшесi, 33</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2-15-07</w:t>
            </w:r>
            <w:r>
              <w:br/>
            </w:r>
            <w:r>
              <w:rPr>
                <w:rFonts w:ascii="Times New Roman"/>
                <w:b w:val="false"/>
                <w:i w:val="false"/>
                <w:color w:val="000000"/>
                <w:sz w:val="20"/>
              </w:rPr>
              <w:t>
e-mail: zerendi_ddt@ 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vMerge/>
            <w:tcBorders>
              <w:top w:val="nil"/>
              <w:left w:val="single" w:color="cfcfcf" w:sz="5"/>
              <w:bottom w:val="single" w:color="cfcfcf" w:sz="5"/>
              <w:right w:val="single" w:color="cfcfcf" w:sz="5"/>
            </w:tcBorders>
          </w:tcP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2-15-24,</w:t>
            </w:r>
            <w:r>
              <w:br/>
            </w:r>
            <w:r>
              <w:rPr>
                <w:rFonts w:ascii="Times New Roman"/>
                <w:b w:val="false"/>
                <w:i w:val="false"/>
                <w:color w:val="000000"/>
                <w:sz w:val="20"/>
              </w:rPr>
              <w:t>
e-mail: muzykashkola@yandex.ru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8 (71637)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Күмiсбеков көшесi, 23</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vMerge/>
            <w:tcBorders>
              <w:top w:val="nil"/>
              <w:left w:val="single" w:color="cfcfcf" w:sz="5"/>
              <w:bottom w:val="single" w:color="cfcfcf" w:sz="5"/>
              <w:right w:val="single" w:color="cfcfcf" w:sz="5"/>
            </w:tcBorders>
          </w:tcP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Балқашин ауылы 8 (71640)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 хан көшесi, 12</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жасөспiрiмдер шығармашылық үйi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көшесi,9</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9-25-43 т/ф.: 9-11-13</w:t>
            </w:r>
            <w:r>
              <w:br/>
            </w:r>
            <w:r>
              <w:rPr>
                <w:rFonts w:ascii="Times New Roman"/>
                <w:b w:val="false"/>
                <w:i w:val="false"/>
                <w:color w:val="000000"/>
                <w:sz w:val="20"/>
              </w:rPr>
              <w:t>
e-mail: ddt.balkachino@mail.ru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8 (71651)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ауылы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9-12-69</w:t>
            </w:r>
          </w:p>
          <w:p>
            <w:pPr>
              <w:spacing w:after="20"/>
              <w:ind w:left="20"/>
              <w:jc w:val="both"/>
            </w:pPr>
            <w:r>
              <w:rPr>
                <w:rFonts w:ascii="Times New Roman"/>
                <w:b w:val="false"/>
                <w:i w:val="false"/>
                <w:color w:val="000000"/>
                <w:sz w:val="20"/>
              </w:rPr>
              <w:t>9-12-50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 ауылы, № 33 орта мектеп</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8 (71631)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Абай көшесi, 9</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w:t>
            </w:r>
            <w:r>
              <w:br/>
            </w:r>
            <w:r>
              <w:rPr>
                <w:rFonts w:ascii="Times New Roman"/>
                <w:b w:val="false"/>
                <w:i w:val="false"/>
                <w:color w:val="000000"/>
                <w:sz w:val="20"/>
              </w:rPr>
              <w:t>
e-mail:domtvorchestva07@rambler.ru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кенті Юбилейная көшесi, 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vMerge/>
            <w:tcBorders>
              <w:top w:val="nil"/>
              <w:left w:val="single" w:color="cfcfcf" w:sz="5"/>
              <w:bottom w:val="single" w:color="cfcfcf" w:sz="5"/>
              <w:right w:val="single" w:color="cfcfcf" w:sz="5"/>
            </w:tcBorders>
          </w:tcP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8 (71636)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мектептен тыс оқу-тәрбие жұмыс орталығы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Елемесов көшесi, 50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r>
              <w:br/>
            </w:r>
            <w:r>
              <w:rPr>
                <w:rFonts w:ascii="Times New Roman"/>
                <w:b w:val="false"/>
                <w:i w:val="false"/>
                <w:color w:val="000000"/>
                <w:sz w:val="20"/>
              </w:rPr>
              <w:t>
e-mail: armanshuch@ 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өнер мектебi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 хан көшесi, 40</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4-35-66, 4-39-11</w:t>
            </w:r>
            <w:r>
              <w:br/>
            </w:r>
            <w:r>
              <w:rPr>
                <w:rFonts w:ascii="Times New Roman"/>
                <w:b w:val="false"/>
                <w:i w:val="false"/>
                <w:color w:val="000000"/>
                <w:sz w:val="20"/>
              </w:rPr>
              <w:t>
e-mail: gkkpdshi@mail.ru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8 (71645)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ықшам ауданы, 47</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6-33-66, 6-10-74</w:t>
            </w:r>
            <w:r>
              <w:br/>
            </w:r>
            <w:r>
              <w:rPr>
                <w:rFonts w:ascii="Times New Roman"/>
                <w:b w:val="false"/>
                <w:i w:val="false"/>
                <w:color w:val="000000"/>
                <w:sz w:val="20"/>
              </w:rPr>
              <w:t>
e-mail: dmsh-@mail.ru</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ықшам ауданы, 52</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3-18-58</w:t>
            </w:r>
            <w:r>
              <w:br/>
            </w:r>
            <w:r>
              <w:rPr>
                <w:rFonts w:ascii="Times New Roman"/>
                <w:b w:val="false"/>
                <w:i w:val="false"/>
                <w:color w:val="000000"/>
                <w:sz w:val="20"/>
              </w:rPr>
              <w:t>
e-mail: stepnogorskddt@mail.</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көркемөнер мектебi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ықшам ауданы, 43, 2 ықшам ауданы,7</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6-21-836, 2-32-03</w:t>
            </w:r>
            <w:r>
              <w:br/>
            </w:r>
            <w:r>
              <w:rPr>
                <w:rFonts w:ascii="Times New Roman"/>
                <w:b w:val="false"/>
                <w:i w:val="false"/>
                <w:color w:val="000000"/>
                <w:sz w:val="20"/>
              </w:rPr>
              <w:t>
e-mail: hud_wk@mail.ru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8 (71639)</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Бiржан сал атындағы балалар саз мектебi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Гирей Симов көшесi, 44</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 2-22-80</w:t>
            </w:r>
          </w:p>
        </w:tc>
      </w:tr>
    </w:tbl>
    <w:bookmarkStart w:name="z455" w:id="144"/>
    <w:p>
      <w:pPr>
        <w:spacing w:after="0"/>
        <w:ind w:left="0"/>
        <w:jc w:val="both"/>
      </w:pPr>
      <w:r>
        <w:rPr>
          <w:rFonts w:ascii="Times New Roman"/>
          <w:b w:val="false"/>
          <w:i w:val="false"/>
          <w:color w:val="000000"/>
          <w:sz w:val="28"/>
        </w:rPr>
        <w:t xml:space="preserve">
«Балаларға қосымша бiлiм   </w:t>
      </w:r>
      <w:r>
        <w:br/>
      </w:r>
      <w:r>
        <w:rPr>
          <w:rFonts w:ascii="Times New Roman"/>
          <w:b w:val="false"/>
          <w:i w:val="false"/>
          <w:color w:val="000000"/>
          <w:sz w:val="28"/>
        </w:rPr>
        <w:t xml:space="preserve">
беру бойынша қосымша     </w:t>
      </w:r>
      <w:r>
        <w:br/>
      </w:r>
      <w:r>
        <w:rPr>
          <w:rFonts w:ascii="Times New Roman"/>
          <w:b w:val="false"/>
          <w:i w:val="false"/>
          <w:color w:val="000000"/>
          <w:sz w:val="28"/>
        </w:rPr>
        <w:t>
бiлiм беру ұйымдарына құжаттар</w:t>
      </w:r>
      <w:r>
        <w:br/>
      </w:r>
      <w:r>
        <w:rPr>
          <w:rFonts w:ascii="Times New Roman"/>
          <w:b w:val="false"/>
          <w:i w:val="false"/>
          <w:color w:val="000000"/>
          <w:sz w:val="28"/>
        </w:rPr>
        <w:t xml:space="preserve">
қабылдау және оқуға     </w:t>
      </w:r>
      <w:r>
        <w:br/>
      </w:r>
      <w:r>
        <w:rPr>
          <w:rFonts w:ascii="Times New Roman"/>
          <w:b w:val="false"/>
          <w:i w:val="false"/>
          <w:color w:val="000000"/>
          <w:sz w:val="28"/>
        </w:rPr>
        <w:t xml:space="preserve">
қабылдау» мемлекеттiк қызмет </w:t>
      </w:r>
      <w:r>
        <w:br/>
      </w:r>
      <w:r>
        <w:rPr>
          <w:rFonts w:ascii="Times New Roman"/>
          <w:b w:val="false"/>
          <w:i w:val="false"/>
          <w:color w:val="000000"/>
          <w:sz w:val="28"/>
        </w:rPr>
        <w:t xml:space="preserve">
регламентінің 2-қосымшасы  </w:t>
      </w:r>
    </w:p>
    <w:bookmarkEnd w:id="144"/>
    <w:bookmarkStart w:name="z456" w:id="145"/>
    <w:p>
      <w:pPr>
        <w:spacing w:after="0"/>
        <w:ind w:left="0"/>
        <w:jc w:val="left"/>
      </w:pPr>
      <w:r>
        <w:rPr>
          <w:rFonts w:ascii="Times New Roman"/>
          <w:b/>
          <w:i w:val="false"/>
          <w:color w:val="000000"/>
        </w:rPr>
        <w:t xml:space="preserve"> 
ҚОСЫМША БIЛIМ БЕРУ ҰЙЫМЫ МЕН</w:t>
      </w:r>
      <w:r>
        <w:br/>
      </w:r>
      <w:r>
        <w:rPr>
          <w:rFonts w:ascii="Times New Roman"/>
          <w:b/>
          <w:i w:val="false"/>
          <w:color w:val="000000"/>
        </w:rPr>
        <w:t>
БАЛАНЫҢ АТА-АНАСЫ АРАСЫНДАҒЫ</w:t>
      </w:r>
      <w:r>
        <w:br/>
      </w:r>
      <w:r>
        <w:rPr>
          <w:rFonts w:ascii="Times New Roman"/>
          <w:b/>
          <w:i w:val="false"/>
          <w:color w:val="000000"/>
        </w:rPr>
        <w:t>
ҮЛГI ШАРТ</w:t>
      </w:r>
    </w:p>
    <w:bookmarkEnd w:id="145"/>
    <w:p>
      <w:pPr>
        <w:spacing w:after="0"/>
        <w:ind w:left="0"/>
        <w:jc w:val="both"/>
      </w:pPr>
      <w:r>
        <w:rPr>
          <w:rFonts w:ascii="Times New Roman"/>
          <w:b w:val="false"/>
          <w:i w:val="false"/>
          <w:color w:val="000000"/>
          <w:sz w:val="28"/>
        </w:rPr>
        <w:t>      ____________қаласы                 "___"___________ 20__ ж.</w:t>
      </w:r>
    </w:p>
    <w:p>
      <w:pPr>
        <w:spacing w:after="0"/>
        <w:ind w:left="0"/>
        <w:jc w:val="both"/>
      </w:pPr>
      <w:r>
        <w:rPr>
          <w:rFonts w:ascii="Times New Roman"/>
          <w:b w:val="false"/>
          <w:i w:val="false"/>
          <w:color w:val="000000"/>
          <w:sz w:val="28"/>
        </w:rPr>
        <w:t>      Балаларға қосымша бiлiм беру ұйымы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(атауы)</w:t>
      </w:r>
      <w:r>
        <w:br/>
      </w:r>
      <w:r>
        <w:rPr>
          <w:rFonts w:ascii="Times New Roman"/>
          <w:b w:val="false"/>
          <w:i w:val="false"/>
          <w:color w:val="000000"/>
          <w:sz w:val="28"/>
        </w:rPr>
        <w:t>
      Бұдан әрi ҚБҰ деп аталатын ____________________________________</w:t>
      </w:r>
      <w:r>
        <w:br/>
      </w:r>
      <w:r>
        <w:rPr>
          <w:rFonts w:ascii="Times New Roman"/>
          <w:b w:val="false"/>
          <w:i w:val="false"/>
          <w:color w:val="000000"/>
          <w:sz w:val="28"/>
        </w:rPr>
        <w:t>
атынан ҚБҰ Жарғысының негiзiнде әрекет ететiн директор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w:t>
      </w:r>
      <w:r>
        <w:br/>
      </w:r>
      <w:r>
        <w:rPr>
          <w:rFonts w:ascii="Times New Roman"/>
          <w:b w:val="false"/>
          <w:i w:val="false"/>
          <w:color w:val="000000"/>
          <w:sz w:val="28"/>
        </w:rPr>
        <w:t>
бiр жағынан және бұдан әрi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(баланың тегi, аты, әкесiнiң аты; туған жылы)</w:t>
      </w:r>
      <w:r>
        <w:br/>
      </w:r>
      <w:r>
        <w:rPr>
          <w:rFonts w:ascii="Times New Roman"/>
          <w:b w:val="false"/>
          <w:i w:val="false"/>
          <w:color w:val="000000"/>
          <w:sz w:val="28"/>
        </w:rPr>
        <w:t>
«Ата-анасы» деп аталатын анасы (әкесi, оларды алмастыратын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(анасының, әкесiнiң, оларды алмастыратын тұлғалардың тегi, аты, әкесiнiң аты)</w:t>
      </w:r>
      <w:r>
        <w:br/>
      </w:r>
      <w:r>
        <w:rPr>
          <w:rFonts w:ascii="Times New Roman"/>
          <w:b w:val="false"/>
          <w:i w:val="false"/>
          <w:color w:val="000000"/>
          <w:sz w:val="28"/>
        </w:rPr>
        <w:t>
екiншi жағынан, төмендегiлер туралы осы шартты жасады:</w:t>
      </w:r>
      <w:r>
        <w:br/>
      </w:r>
      <w:r>
        <w:rPr>
          <w:rFonts w:ascii="Times New Roman"/>
          <w:b w:val="false"/>
          <w:i w:val="false"/>
          <w:color w:val="000000"/>
          <w:sz w:val="28"/>
        </w:rPr>
        <w:t>
      1. ҚБҰ мiндетi:</w:t>
      </w:r>
      <w:r>
        <w:br/>
      </w:r>
      <w:r>
        <w:rPr>
          <w:rFonts w:ascii="Times New Roman"/>
          <w:b w:val="false"/>
          <w:i w:val="false"/>
          <w:color w:val="000000"/>
          <w:sz w:val="28"/>
        </w:rPr>
        <w:t>
      1.1. ________________________________________________ негiзiнде</w:t>
      </w:r>
      <w:r>
        <w:br/>
      </w:r>
      <w:r>
        <w:rPr>
          <w:rFonts w:ascii="Times New Roman"/>
          <w:b w:val="false"/>
          <w:i w:val="false"/>
          <w:color w:val="000000"/>
          <w:sz w:val="28"/>
        </w:rPr>
        <w:t>
                    </w:t>
      </w:r>
      <w:r>
        <w:rPr>
          <w:rFonts w:ascii="Times New Roman"/>
          <w:b w:val="false"/>
          <w:i w:val="false"/>
          <w:color w:val="000000"/>
          <w:sz w:val="28"/>
        </w:rPr>
        <w:t>(қабылдау туралы құжаттың атауы)</w:t>
      </w:r>
      <w:r>
        <w:br/>
      </w:r>
      <w:r>
        <w:rPr>
          <w:rFonts w:ascii="Times New Roman"/>
          <w:b w:val="false"/>
          <w:i w:val="false"/>
          <w:color w:val="000000"/>
          <w:sz w:val="28"/>
        </w:rPr>
        <w:t>
баланы ____________________________ үйiрмеciне/секциясына тiркеу</w:t>
      </w:r>
      <w:r>
        <w:br/>
      </w:r>
      <w:r>
        <w:rPr>
          <w:rFonts w:ascii="Times New Roman"/>
          <w:b w:val="false"/>
          <w:i w:val="false"/>
          <w:color w:val="000000"/>
          <w:sz w:val="28"/>
        </w:rPr>
        <w:t>
                   </w:t>
      </w:r>
      <w:r>
        <w:rPr>
          <w:rFonts w:ascii="Times New Roman"/>
          <w:b w:val="false"/>
          <w:i w:val="false"/>
          <w:color w:val="000000"/>
          <w:sz w:val="28"/>
        </w:rPr>
        <w:t>(атауы)</w:t>
      </w:r>
      <w:r>
        <w:br/>
      </w:r>
      <w:r>
        <w:rPr>
          <w:rFonts w:ascii="Times New Roman"/>
          <w:b w:val="false"/>
          <w:i w:val="false"/>
          <w:color w:val="000000"/>
          <w:sz w:val="28"/>
        </w:rPr>
        <w:t>
      1.2. Ақысыз бiлiм беру қызметтерiн қамтамасыз ету _____________</w:t>
      </w:r>
      <w:r>
        <w:br/>
      </w:r>
      <w:r>
        <w:rPr>
          <w:rFonts w:ascii="Times New Roman"/>
          <w:b w:val="false"/>
          <w:i w:val="false"/>
          <w:color w:val="000000"/>
          <w:sz w:val="28"/>
        </w:rPr>
        <w:t>
      (құрылтайшы, демеушiлер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қаржысынан төленетiн ақылы бiлiм беру қызметi түрлерiнiң атауы)</w:t>
      </w:r>
      <w:r>
        <w:br/>
      </w:r>
      <w:r>
        <w:rPr>
          <w:rFonts w:ascii="Times New Roman"/>
          <w:b w:val="false"/>
          <w:i w:val="false"/>
          <w:color w:val="000000"/>
          <w:sz w:val="28"/>
        </w:rPr>
        <w:t>
ақылы бiлiм беру қызметтерi _________________________________________</w:t>
      </w:r>
      <w:r>
        <w:br/>
      </w:r>
      <w:r>
        <w:rPr>
          <w:rFonts w:ascii="Times New Roman"/>
          <w:b w:val="false"/>
          <w:i w:val="false"/>
          <w:color w:val="000000"/>
          <w:sz w:val="28"/>
        </w:rPr>
        <w:t>
      (ата-ана қаржысынан төленетiн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түрлерiнiң атауы)</w:t>
      </w:r>
      <w:r>
        <w:br/>
      </w:r>
      <w:r>
        <w:rPr>
          <w:rFonts w:ascii="Times New Roman"/>
          <w:b w:val="false"/>
          <w:i w:val="false"/>
          <w:color w:val="000000"/>
          <w:sz w:val="28"/>
        </w:rPr>
        <w:t>
      оның шығармашылық қабiлеттерiн дамыту;</w:t>
      </w:r>
      <w:r>
        <w:br/>
      </w:r>
      <w:r>
        <w:rPr>
          <w:rFonts w:ascii="Times New Roman"/>
          <w:b w:val="false"/>
          <w:i w:val="false"/>
          <w:color w:val="000000"/>
          <w:sz w:val="28"/>
        </w:rPr>
        <w:t>
      балаға оның даму ерекшелiгiне қарай жеке ықпал етудi жүзеге</w:t>
      </w:r>
      <w:r>
        <w:br/>
      </w:r>
      <w:r>
        <w:rPr>
          <w:rFonts w:ascii="Times New Roman"/>
          <w:b w:val="false"/>
          <w:i w:val="false"/>
          <w:color w:val="000000"/>
          <w:sz w:val="28"/>
        </w:rPr>
        <w:t>
асыру;</w:t>
      </w:r>
      <w:r>
        <w:br/>
      </w:r>
      <w:r>
        <w:rPr>
          <w:rFonts w:ascii="Times New Roman"/>
          <w:b w:val="false"/>
          <w:i w:val="false"/>
          <w:color w:val="000000"/>
          <w:sz w:val="28"/>
        </w:rPr>
        <w:t>
      баланың эмоционалдық қолайлылығына қамқор болу.</w:t>
      </w:r>
      <w:r>
        <w:br/>
      </w:r>
      <w:r>
        <w:rPr>
          <w:rFonts w:ascii="Times New Roman"/>
          <w:b w:val="false"/>
          <w:i w:val="false"/>
          <w:color w:val="000000"/>
          <w:sz w:val="28"/>
        </w:rPr>
        <w:t>
      1.3. Баланы ___________________________________________________</w:t>
      </w:r>
      <w:r>
        <w:br/>
      </w:r>
      <w:r>
        <w:rPr>
          <w:rFonts w:ascii="Times New Roman"/>
          <w:b w:val="false"/>
          <w:i w:val="false"/>
          <w:color w:val="000000"/>
          <w:sz w:val="28"/>
        </w:rPr>
        <w:t>
      (бағдарлама атауы; бағдарламаны бекiткен органның атауы)</w:t>
      </w:r>
      <w:r>
        <w:br/>
      </w:r>
      <w:r>
        <w:rPr>
          <w:rFonts w:ascii="Times New Roman"/>
          <w:b w:val="false"/>
          <w:i w:val="false"/>
          <w:color w:val="000000"/>
          <w:sz w:val="28"/>
        </w:rPr>
        <w:t>
бағдарламасы бойынша оқыту.</w:t>
      </w:r>
      <w:r>
        <w:br/>
      </w:r>
      <w:r>
        <w:rPr>
          <w:rFonts w:ascii="Times New Roman"/>
          <w:b w:val="false"/>
          <w:i w:val="false"/>
          <w:color w:val="000000"/>
          <w:sz w:val="28"/>
        </w:rPr>
        <w:t>
      1.4. Баланың жас, жеке ерекшелiктерiне, бiлiм бағдарламасының</w:t>
      </w:r>
      <w:r>
        <w:br/>
      </w:r>
      <w:r>
        <w:rPr>
          <w:rFonts w:ascii="Times New Roman"/>
          <w:b w:val="false"/>
          <w:i w:val="false"/>
          <w:color w:val="000000"/>
          <w:sz w:val="28"/>
        </w:rPr>
        <w:t>
мазмұнына сәйкес оқу жұмысын ұйымдастыру.</w:t>
      </w:r>
      <w:r>
        <w:br/>
      </w:r>
      <w:r>
        <w:rPr>
          <w:rFonts w:ascii="Times New Roman"/>
          <w:b w:val="false"/>
          <w:i w:val="false"/>
          <w:color w:val="000000"/>
          <w:sz w:val="28"/>
        </w:rPr>
        <w:t>
      1.5. Баланы келесi жас ерекшелiгi тобына ауыстыру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(ауыстыру уақыты)</w:t>
      </w:r>
      <w:r>
        <w:br/>
      </w:r>
      <w:r>
        <w:rPr>
          <w:rFonts w:ascii="Times New Roman"/>
          <w:b w:val="false"/>
          <w:i w:val="false"/>
          <w:color w:val="000000"/>
          <w:sz w:val="28"/>
        </w:rPr>
        <w:t>
      1.6. Осы шартты орындау.</w:t>
      </w:r>
      <w:r>
        <w:br/>
      </w:r>
      <w:r>
        <w:rPr>
          <w:rFonts w:ascii="Times New Roman"/>
          <w:b w:val="false"/>
          <w:i w:val="false"/>
          <w:color w:val="000000"/>
          <w:sz w:val="28"/>
        </w:rPr>
        <w:t>
      2. "Ата-ана" мiндеттi:</w:t>
      </w:r>
      <w:r>
        <w:br/>
      </w:r>
      <w:r>
        <w:rPr>
          <w:rFonts w:ascii="Times New Roman"/>
          <w:b w:val="false"/>
          <w:i w:val="false"/>
          <w:color w:val="000000"/>
          <w:sz w:val="28"/>
        </w:rPr>
        <w:t>
      2.1. ҚБҰ Жарғысын және осы шартты орындау.</w:t>
      </w:r>
      <w:r>
        <w:br/>
      </w:r>
      <w:r>
        <w:rPr>
          <w:rFonts w:ascii="Times New Roman"/>
          <w:b w:val="false"/>
          <w:i w:val="false"/>
          <w:color w:val="000000"/>
          <w:sz w:val="28"/>
        </w:rPr>
        <w:t>
      2.2. ҚБҰ-ға балаға қызмет көрсеткенi үшiн ____________ мерзiмде</w:t>
      </w:r>
      <w:r>
        <w:br/>
      </w:r>
      <w:r>
        <w:rPr>
          <w:rFonts w:ascii="Times New Roman"/>
          <w:b w:val="false"/>
          <w:i w:val="false"/>
          <w:color w:val="000000"/>
          <w:sz w:val="28"/>
        </w:rPr>
        <w:t>
________________________________________________ сомада ақы төлеу.</w:t>
      </w:r>
      <w:r>
        <w:br/>
      </w:r>
      <w:r>
        <w:rPr>
          <w:rFonts w:ascii="Times New Roman"/>
          <w:b w:val="false"/>
          <w:i w:val="false"/>
          <w:color w:val="000000"/>
          <w:sz w:val="28"/>
        </w:rPr>
        <w:t>
      2.3. Баланы 16-жасқа толмаған басқа адамға сенiп тапсырмай,</w:t>
      </w:r>
      <w:r>
        <w:br/>
      </w:r>
      <w:r>
        <w:rPr>
          <w:rFonts w:ascii="Times New Roman"/>
          <w:b w:val="false"/>
          <w:i w:val="false"/>
          <w:color w:val="000000"/>
          <w:sz w:val="28"/>
        </w:rPr>
        <w:t>
баланы тәрбиешiге өзi тапсыру және алып кету (немесе басқа</w:t>
      </w:r>
      <w:r>
        <w:br/>
      </w:r>
      <w:r>
        <w:rPr>
          <w:rFonts w:ascii="Times New Roman"/>
          <w:b w:val="false"/>
          <w:i w:val="false"/>
          <w:color w:val="000000"/>
          <w:sz w:val="28"/>
        </w:rPr>
        <w:t>
жағдайлар).</w:t>
      </w:r>
      <w:r>
        <w:br/>
      </w:r>
      <w:r>
        <w:rPr>
          <w:rFonts w:ascii="Times New Roman"/>
          <w:b w:val="false"/>
          <w:i w:val="false"/>
          <w:color w:val="000000"/>
          <w:sz w:val="28"/>
        </w:rPr>
        <w:t>
      2.4. Баланы қосымша бiлiм беру ұйымына ұқыпты күйiнде; таза</w:t>
      </w:r>
      <w:r>
        <w:br/>
      </w:r>
      <w:r>
        <w:rPr>
          <w:rFonts w:ascii="Times New Roman"/>
          <w:b w:val="false"/>
          <w:i w:val="false"/>
          <w:color w:val="000000"/>
          <w:sz w:val="28"/>
        </w:rPr>
        <w:t>
киiм және аяқ киiммен алып келу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(баланың жергiлiктi; маусымдық жас; жеке ерекшелiктерiне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қарай қосымша бiлiм беру ұйымдарының басқа талаптары)</w:t>
      </w:r>
      <w:r>
        <w:br/>
      </w:r>
      <w:r>
        <w:rPr>
          <w:rFonts w:ascii="Times New Roman"/>
          <w:b w:val="false"/>
          <w:i w:val="false"/>
          <w:color w:val="000000"/>
          <w:sz w:val="28"/>
        </w:rPr>
        <w:t>
      2.5. ҚБҰ-ға баланың келе алмайтыны, оның ауырып қалғаны туралы хабарлау.</w:t>
      </w:r>
      <w:r>
        <w:br/>
      </w:r>
      <w:r>
        <w:rPr>
          <w:rFonts w:ascii="Times New Roman"/>
          <w:b w:val="false"/>
          <w:i w:val="false"/>
          <w:color w:val="000000"/>
          <w:sz w:val="28"/>
        </w:rPr>
        <w:t>
      2.6. Баланы оқытудың барлық бағыттары бойынша ҚБҰ-мен бiрлесiп әрекет ету.</w:t>
      </w:r>
      <w:r>
        <w:br/>
      </w:r>
      <w:r>
        <w:rPr>
          <w:rFonts w:ascii="Times New Roman"/>
          <w:b w:val="false"/>
          <w:i w:val="false"/>
          <w:color w:val="000000"/>
          <w:sz w:val="28"/>
        </w:rPr>
        <w:t>
      2.7. ҚБҰ-ға Жарғылық мiндеттердi iске асыру бойынша қолдан келетiн көмек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 өмiрiн қорғау; сауықтыру; гигиеналық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мәдени-эстетикалық экологиялық тәрбие;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 жағдайындағы түзету жұмыстары; басқалары)</w:t>
      </w:r>
      <w:r>
        <w:br/>
      </w:r>
      <w:r>
        <w:rPr>
          <w:rFonts w:ascii="Times New Roman"/>
          <w:b w:val="false"/>
          <w:i w:val="false"/>
          <w:color w:val="000000"/>
          <w:sz w:val="28"/>
        </w:rPr>
        <w:t>
      3. ҚБҰ-ның:</w:t>
      </w:r>
      <w:r>
        <w:br/>
      </w:r>
      <w:r>
        <w:rPr>
          <w:rFonts w:ascii="Times New Roman"/>
          <w:b w:val="false"/>
          <w:i w:val="false"/>
          <w:color w:val="000000"/>
          <w:sz w:val="28"/>
        </w:rPr>
        <w:t>
      3.1. ҚБҰ-да әрi қарай баруға кедергi болатын бала денсаулығының жай-күйi туралы медициналық қорытынды болған жағдайда баланы ҚБҰ-дан шығаруға;</w:t>
      </w:r>
      <w:r>
        <w:br/>
      </w:r>
      <w:r>
        <w:rPr>
          <w:rFonts w:ascii="Times New Roman"/>
          <w:b w:val="false"/>
          <w:i w:val="false"/>
          <w:color w:val="000000"/>
          <w:sz w:val="28"/>
        </w:rPr>
        <w:t>
      3.2. "Ата-ананың" өтiнiшi бойынша ҚБҰ-да балаға қызмет көрсеткенi үшiн төлемдердiң мерзiмiн ұзартуға;</w:t>
      </w:r>
      <w:r>
        <w:br/>
      </w:r>
      <w:r>
        <w:rPr>
          <w:rFonts w:ascii="Times New Roman"/>
          <w:b w:val="false"/>
          <w:i w:val="false"/>
          <w:color w:val="000000"/>
          <w:sz w:val="28"/>
        </w:rPr>
        <w:t>
      3.3. Баланы отбасында тәрбиелеу iсiн жетiлдiру жөнiнде ұсыныстар енгiзуге;</w:t>
      </w:r>
      <w:r>
        <w:br/>
      </w:r>
      <w:r>
        <w:rPr>
          <w:rFonts w:ascii="Times New Roman"/>
          <w:b w:val="false"/>
          <w:i w:val="false"/>
          <w:color w:val="000000"/>
          <w:sz w:val="28"/>
        </w:rPr>
        <w:t>
      3.4. "Ата-ана" өз мiндеттерiн жүйелi түрде орындамаған жағдайда, "Ата-ананы" алдын ала ______ күн бұрын ескертiп, осы шартты бұзуға құқығы бар.</w:t>
      </w:r>
      <w:r>
        <w:br/>
      </w:r>
      <w:r>
        <w:rPr>
          <w:rFonts w:ascii="Times New Roman"/>
          <w:b w:val="false"/>
          <w:i w:val="false"/>
          <w:color w:val="000000"/>
          <w:sz w:val="28"/>
        </w:rPr>
        <w:t>
      4. "Ата-ананың":</w:t>
      </w:r>
      <w:r>
        <w:br/>
      </w:r>
      <w:r>
        <w:rPr>
          <w:rFonts w:ascii="Times New Roman"/>
          <w:b w:val="false"/>
          <w:i w:val="false"/>
          <w:color w:val="000000"/>
          <w:sz w:val="28"/>
        </w:rPr>
        <w:t>
      4.1. ҚБҰ Педагогтер кеңесi жұмыстарына кеңесшi дауысы құқығымен қатысуға;</w:t>
      </w:r>
      <w:r>
        <w:br/>
      </w:r>
      <w:r>
        <w:rPr>
          <w:rFonts w:ascii="Times New Roman"/>
          <w:b w:val="false"/>
          <w:i w:val="false"/>
          <w:color w:val="000000"/>
          <w:sz w:val="28"/>
        </w:rPr>
        <w:t>
      4.2. балалармен жұмысты жақсарту және қосымша қызметтердi ұйымдастыру бойынша ұсыныстар енгiзуге;</w:t>
      </w:r>
      <w:r>
        <w:br/>
      </w:r>
      <w:r>
        <w:rPr>
          <w:rFonts w:ascii="Times New Roman"/>
          <w:b w:val="false"/>
          <w:i w:val="false"/>
          <w:color w:val="000000"/>
          <w:sz w:val="28"/>
        </w:rPr>
        <w:t>
      4.3. ҚБҰ-да балалармен жұмыста қолданылатын бiлiм беру бағдарламаларын таңдауға;</w:t>
      </w:r>
      <w:r>
        <w:br/>
      </w:r>
      <w:r>
        <w:rPr>
          <w:rFonts w:ascii="Times New Roman"/>
          <w:b w:val="false"/>
          <w:i w:val="false"/>
          <w:color w:val="000000"/>
          <w:sz w:val="28"/>
        </w:rPr>
        <w:t>
      4.4. ҚБҰ-да ұсынылатын қосымша қызметтер түрлерiн таңдауға.</w:t>
      </w:r>
      <w:r>
        <w:br/>
      </w:r>
      <w:r>
        <w:rPr>
          <w:rFonts w:ascii="Times New Roman"/>
          <w:b w:val="false"/>
          <w:i w:val="false"/>
          <w:color w:val="000000"/>
          <w:sz w:val="28"/>
        </w:rPr>
        <w:t>
      4.5. ҚБҰ-да баланың бейiмелу кезеңiнде онымен _____ күн; _____ сағат; басқа жағдайларда ________________ бiрге болуға;</w:t>
      </w:r>
      <w:r>
        <w:br/>
      </w:r>
      <w:r>
        <w:rPr>
          <w:rFonts w:ascii="Times New Roman"/>
          <w:b w:val="false"/>
          <w:i w:val="false"/>
          <w:color w:val="000000"/>
          <w:sz w:val="28"/>
        </w:rPr>
        <w:t>
      4.6. ҚБҰ-ға балаға қызмет көрсету үшiн төлемақының мерзiмiн ұзарту; қосымша қызметтер үшiн төлемақы жөнiнде белгiленген мерзiмiнен _____ күн кешiктiрмей өтiнiш бiлдiруге;</w:t>
      </w:r>
      <w:r>
        <w:br/>
      </w:r>
      <w:r>
        <w:rPr>
          <w:rFonts w:ascii="Times New Roman"/>
          <w:b w:val="false"/>
          <w:i w:val="false"/>
          <w:color w:val="000000"/>
          <w:sz w:val="28"/>
        </w:rPr>
        <w:t>
      4.7. ҚБҰ Жарғысы мен осы шарт мiндеттерiнiң орындалуын талап етуге.</w:t>
      </w:r>
      <w:r>
        <w:br/>
      </w:r>
      <w:r>
        <w:rPr>
          <w:rFonts w:ascii="Times New Roman"/>
          <w:b w:val="false"/>
          <w:i w:val="false"/>
          <w:color w:val="000000"/>
          <w:sz w:val="28"/>
        </w:rPr>
        <w:t>
      4.8. Топтағы балалармен жұмыс жөнiнде қосымша бiлiм беру ұйымының директоры мен мұғалiмдерiнiң есебiн тыңдауға.</w:t>
      </w:r>
      <w:r>
        <w:br/>
      </w:r>
      <w:r>
        <w:rPr>
          <w:rFonts w:ascii="Times New Roman"/>
          <w:b w:val="false"/>
          <w:i w:val="false"/>
          <w:color w:val="000000"/>
          <w:sz w:val="28"/>
        </w:rPr>
        <w:t>
      4.9. Осы шартты бiр жақты тәртiппен ҚБҰ-ны бұл жөнiнде алдын ала ____ күн бұрын ескерту арқылы бұзуға құқығы бар.</w:t>
      </w:r>
      <w:r>
        <w:br/>
      </w:r>
      <w:r>
        <w:rPr>
          <w:rFonts w:ascii="Times New Roman"/>
          <w:b w:val="false"/>
          <w:i w:val="false"/>
          <w:color w:val="000000"/>
          <w:sz w:val="28"/>
        </w:rPr>
        <w:t>
      4.10. Шарт қол қойылған күнiнен бастап күшiне енедi және екi жақтың келiсуi бойынша мерзiмi ұзартылуы; өзгертiлуi; толықтырылуы мүмкiн.</w:t>
      </w:r>
      <w:r>
        <w:br/>
      </w:r>
      <w:r>
        <w:rPr>
          <w:rFonts w:ascii="Times New Roman"/>
          <w:b w:val="false"/>
          <w:i w:val="false"/>
          <w:color w:val="000000"/>
          <w:sz w:val="28"/>
        </w:rPr>
        <w:t>
      5. Шартқа өзгерiстер, толықтырулар қосымша нысанда енгiзiледi.</w:t>
      </w:r>
      <w:r>
        <w:br/>
      </w:r>
      <w:r>
        <w:rPr>
          <w:rFonts w:ascii="Times New Roman"/>
          <w:b w:val="false"/>
          <w:i w:val="false"/>
          <w:color w:val="000000"/>
          <w:sz w:val="28"/>
        </w:rPr>
        <w:t>
      6. Тараптар мiндеттердiң тиiстi деңгейде орындалуына немесе дұрыс орындалмауына жауапты. ________________________________________</w:t>
      </w:r>
      <w:r>
        <w:br/>
      </w:r>
      <w:r>
        <w:rPr>
          <w:rFonts w:ascii="Times New Roman"/>
          <w:b w:val="false"/>
          <w:i w:val="false"/>
          <w:color w:val="000000"/>
          <w:sz w:val="28"/>
        </w:rPr>
        <w:t>
      (екi жақтың жауапкершiлiктерi)</w:t>
      </w:r>
      <w:r>
        <w:br/>
      </w:r>
      <w:r>
        <w:rPr>
          <w:rFonts w:ascii="Times New Roman"/>
          <w:b w:val="false"/>
          <w:i w:val="false"/>
          <w:color w:val="000000"/>
          <w:sz w:val="28"/>
        </w:rPr>
        <w:t>
      7. Шарттың қолданылу мерзiмi: ________201_ ж бастап __________ дейiн.</w:t>
      </w:r>
      <w:r>
        <w:br/>
      </w:r>
      <w:r>
        <w:rPr>
          <w:rFonts w:ascii="Times New Roman"/>
          <w:b w:val="false"/>
          <w:i w:val="false"/>
          <w:color w:val="000000"/>
          <w:sz w:val="28"/>
        </w:rPr>
        <w:t>
      8. Шарт екi данада жасалған:</w:t>
      </w:r>
      <w:r>
        <w:br/>
      </w:r>
      <w:r>
        <w:rPr>
          <w:rFonts w:ascii="Times New Roman"/>
          <w:b w:val="false"/>
          <w:i w:val="false"/>
          <w:color w:val="000000"/>
          <w:sz w:val="28"/>
        </w:rPr>
        <w:t>
      Бiр данасы ҚБҰ-да баланың жеке құжатында, екiншiсi - «Ата-анада» (оларды алмастыратын тұлғаларда).</w:t>
      </w:r>
      <w:r>
        <w:br/>
      </w:r>
      <w:r>
        <w:rPr>
          <w:rFonts w:ascii="Times New Roman"/>
          <w:b w:val="false"/>
          <w:i w:val="false"/>
          <w:color w:val="000000"/>
          <w:sz w:val="28"/>
        </w:rPr>
        <w:t>
      Осы Шартқа қол қойған тараптар: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5"/>
        <w:gridCol w:w="6555"/>
      </w:tblGrid>
      <w:tr>
        <w:trPr>
          <w:trHeight w:val="1710" w:hRule="atLeast"/>
        </w:trPr>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бiлiм беру ұйымы:</w:t>
            </w:r>
            <w:r>
              <w:br/>
            </w:r>
            <w:r>
              <w:rPr>
                <w:rFonts w:ascii="Times New Roman"/>
                <w:b w:val="false"/>
                <w:i w:val="false"/>
                <w:color w:val="000000"/>
                <w:sz w:val="20"/>
              </w:rPr>
              <w:t>
№ _______</w:t>
            </w:r>
            <w:r>
              <w:br/>
            </w:r>
            <w:r>
              <w:rPr>
                <w:rFonts w:ascii="Times New Roman"/>
                <w:b w:val="false"/>
                <w:i w:val="false"/>
                <w:color w:val="000000"/>
                <w:sz w:val="20"/>
              </w:rPr>
              <w:t>
Мекен-жайы: _______________</w:t>
            </w:r>
          </w:p>
          <w:p>
            <w:pPr>
              <w:spacing w:after="20"/>
              <w:ind w:left="20"/>
              <w:jc w:val="both"/>
            </w:pPr>
            <w:r>
              <w:rPr>
                <w:rFonts w:ascii="Times New Roman"/>
                <w:b w:val="false"/>
                <w:i w:val="false"/>
                <w:color w:val="000000"/>
                <w:sz w:val="20"/>
              </w:rPr>
              <w:t>(индекс, қала, аудан, округ, көше,</w:t>
            </w:r>
            <w:r>
              <w:br/>
            </w:r>
            <w:r>
              <w:rPr>
                <w:rFonts w:ascii="Times New Roman"/>
                <w:b w:val="false"/>
                <w:i w:val="false"/>
                <w:color w:val="000000"/>
                <w:sz w:val="20"/>
              </w:rPr>
              <w:t>
үй) төлқұжат деректері:__________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Қолы ______________</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 анасы (әкесі, оны алмастыратын тұлға)</w:t>
            </w:r>
            <w:r>
              <w:br/>
            </w:r>
            <w:r>
              <w:rPr>
                <w:rFonts w:ascii="Times New Roman"/>
                <w:b w:val="false"/>
                <w:i w:val="false"/>
                <w:color w:val="000000"/>
                <w:sz w:val="20"/>
              </w:rPr>
              <w:t>
________________________________</w:t>
            </w:r>
            <w:r>
              <w:br/>
            </w:r>
            <w:r>
              <w:rPr>
                <w:rFonts w:ascii="Times New Roman"/>
                <w:b w:val="false"/>
                <w:i w:val="false"/>
                <w:color w:val="000000"/>
                <w:sz w:val="20"/>
              </w:rPr>
              <w:t>
Мекен-жайы:___________________</w:t>
            </w:r>
            <w:r>
              <w:br/>
            </w:r>
            <w:r>
              <w:rPr>
                <w:rFonts w:ascii="Times New Roman"/>
                <w:b w:val="false"/>
                <w:i w:val="false"/>
                <w:color w:val="000000"/>
                <w:sz w:val="20"/>
              </w:rPr>
              <w:t>
төлқұжат деректері_____________</w:t>
            </w:r>
            <w:r>
              <w:br/>
            </w:r>
            <w:r>
              <w:rPr>
                <w:rFonts w:ascii="Times New Roman"/>
                <w:b w:val="false"/>
                <w:i w:val="false"/>
                <w:color w:val="000000"/>
                <w:sz w:val="20"/>
              </w:rPr>
              <w:t>
жұмыс орны ________________</w:t>
            </w:r>
            <w:r>
              <w:br/>
            </w:r>
            <w:r>
              <w:rPr>
                <w:rFonts w:ascii="Times New Roman"/>
                <w:b w:val="false"/>
                <w:i w:val="false"/>
                <w:color w:val="000000"/>
                <w:sz w:val="20"/>
              </w:rPr>
              <w:t>
лауазымы __________________</w:t>
            </w:r>
            <w:r>
              <w:br/>
            </w:r>
            <w:r>
              <w:rPr>
                <w:rFonts w:ascii="Times New Roman"/>
                <w:b w:val="false"/>
                <w:i w:val="false"/>
                <w:color w:val="000000"/>
                <w:sz w:val="20"/>
              </w:rPr>
              <w:t>
үй, жұмыс телефоны _____________</w:t>
            </w:r>
            <w:r>
              <w:br/>
            </w:r>
            <w:r>
              <w:rPr>
                <w:rFonts w:ascii="Times New Roman"/>
                <w:b w:val="false"/>
                <w:i w:val="false"/>
                <w:color w:val="000000"/>
                <w:sz w:val="20"/>
              </w:rPr>
              <w:t>
Қолы ______________</w:t>
            </w:r>
          </w:p>
        </w:tc>
      </w:tr>
    </w:tbl>
    <w:p>
      <w:pPr>
        <w:spacing w:after="0"/>
        <w:ind w:left="0"/>
        <w:jc w:val="both"/>
      </w:pPr>
      <w:r>
        <w:rPr>
          <w:rFonts w:ascii="Times New Roman"/>
          <w:b w:val="false"/>
          <w:i w:val="false"/>
          <w:color w:val="000000"/>
          <w:sz w:val="28"/>
        </w:rPr>
        <w:t>Мөр</w:t>
      </w:r>
    </w:p>
    <w:bookmarkStart w:name="z457" w:id="146"/>
    <w:p>
      <w:pPr>
        <w:spacing w:after="0"/>
        <w:ind w:left="0"/>
        <w:jc w:val="both"/>
      </w:pPr>
      <w:r>
        <w:rPr>
          <w:rFonts w:ascii="Times New Roman"/>
          <w:b w:val="false"/>
          <w:i w:val="false"/>
          <w:color w:val="000000"/>
          <w:sz w:val="28"/>
        </w:rPr>
        <w:t xml:space="preserve">
«Балаларға қосымша бiлiм   </w:t>
      </w:r>
      <w:r>
        <w:br/>
      </w:r>
      <w:r>
        <w:rPr>
          <w:rFonts w:ascii="Times New Roman"/>
          <w:b w:val="false"/>
          <w:i w:val="false"/>
          <w:color w:val="000000"/>
          <w:sz w:val="28"/>
        </w:rPr>
        <w:t xml:space="preserve">
беру бойынша қосымша     </w:t>
      </w:r>
      <w:r>
        <w:br/>
      </w:r>
      <w:r>
        <w:rPr>
          <w:rFonts w:ascii="Times New Roman"/>
          <w:b w:val="false"/>
          <w:i w:val="false"/>
          <w:color w:val="000000"/>
          <w:sz w:val="28"/>
        </w:rPr>
        <w:t>
бiлiм беру ұйымдарына құжаттар</w:t>
      </w:r>
      <w:r>
        <w:br/>
      </w:r>
      <w:r>
        <w:rPr>
          <w:rFonts w:ascii="Times New Roman"/>
          <w:b w:val="false"/>
          <w:i w:val="false"/>
          <w:color w:val="000000"/>
          <w:sz w:val="28"/>
        </w:rPr>
        <w:t xml:space="preserve">
қабылдау және оқуға      </w:t>
      </w:r>
      <w:r>
        <w:br/>
      </w:r>
      <w:r>
        <w:rPr>
          <w:rFonts w:ascii="Times New Roman"/>
          <w:b w:val="false"/>
          <w:i w:val="false"/>
          <w:color w:val="000000"/>
          <w:sz w:val="28"/>
        </w:rPr>
        <w:t xml:space="preserve">
қабылдау» мемлекеттiк қызмет </w:t>
      </w:r>
      <w:r>
        <w:br/>
      </w:r>
      <w:r>
        <w:rPr>
          <w:rFonts w:ascii="Times New Roman"/>
          <w:b w:val="false"/>
          <w:i w:val="false"/>
          <w:color w:val="000000"/>
          <w:sz w:val="28"/>
        </w:rPr>
        <w:t xml:space="preserve">
регламентінің 3-қосымшасы  </w:t>
      </w:r>
    </w:p>
    <w:bookmarkEnd w:id="146"/>
    <w:bookmarkStart w:name="z458" w:id="147"/>
    <w:p>
      <w:pPr>
        <w:spacing w:after="0"/>
        <w:ind w:left="0"/>
        <w:jc w:val="left"/>
      </w:pPr>
      <w:r>
        <w:rPr>
          <w:rFonts w:ascii="Times New Roman"/>
          <w:b/>
          <w:i w:val="false"/>
          <w:color w:val="000000"/>
        </w:rPr>
        <w:t xml:space="preserve"> 
ҚФБ әкімшілік әрекеттер (үдеріс) кезектілігі мен өзара әрекеттесуінің сипаты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2427"/>
        <w:gridCol w:w="2554"/>
        <w:gridCol w:w="2721"/>
        <w:gridCol w:w="2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w:t>
            </w:r>
          </w:p>
        </w:tc>
      </w:tr>
      <w:tr>
        <w:trPr>
          <w:trHeight w:val="585"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 қажетті құжаттарды қабылдап алғаны туралы қолхат береді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бұйрықтың дайындайды не қызметті ұсынудан бас тарту туралы дәлелді жауаптың жобасын дайындайды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бұйрыққа не қызметті ұсынудан бас тарту туралы дәлелді жауаптың жобасына қол қояды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қосымша білім беру ұйымына қабылдау туралы бұйрықты не қызметті ұсынудан бас тарту туралы дәлелді жауапты береді</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қабылдап алғаны туралы қолхат</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бұйрықтың не қызметті ұсынудан бас тарту туралы дәлелді жауаптың жобасы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 не қызметті ұсынудан бас тарту туралы дәлелді жауап</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 не қызметті ұсынудан бас тарту туралы дәлелді жауап</w:t>
            </w:r>
          </w:p>
        </w:tc>
      </w:tr>
      <w:tr>
        <w:trPr>
          <w:trHeight w:val="21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(5 күн балалар музыкалық, шығармашылық мектептері, өнер және спорт мектебі үшін)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(5 күн балалар музыкалық, шығармашылық мектептері, өнер және спорт мектебі үшін)</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9" w:id="148"/>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148"/>
    <w:bookmarkStart w:name="z460" w:id="149"/>
    <w:p>
      <w:pPr>
        <w:spacing w:after="0"/>
        <w:ind w:left="0"/>
        <w:jc w:val="left"/>
      </w:pPr>
      <w:r>
        <w:rPr>
          <w:rFonts w:ascii="Times New Roman"/>
          <w:b/>
          <w:i w:val="false"/>
          <w:color w:val="000000"/>
        </w:rPr>
        <w:t xml:space="preserve"> 
«Шалғайдағы ауылдық елдi мекендерде тұратын балаларды жалпы</w:t>
      </w:r>
      <w:r>
        <w:br/>
      </w:r>
      <w:r>
        <w:rPr>
          <w:rFonts w:ascii="Times New Roman"/>
          <w:b/>
          <w:i w:val="false"/>
          <w:color w:val="000000"/>
        </w:rPr>
        <w:t>
бiлiм беру ұйымдарына және үйлерiне керi тегiн тасымалдауды</w:t>
      </w:r>
      <w:r>
        <w:br/>
      </w:r>
      <w:r>
        <w:rPr>
          <w:rFonts w:ascii="Times New Roman"/>
          <w:b/>
          <w:i w:val="false"/>
          <w:color w:val="000000"/>
        </w:rPr>
        <w:t>
ұсыну үшiн құжаттар қабылдау» мемлекеттiк қызмет регламенті</w:t>
      </w:r>
    </w:p>
    <w:bookmarkEnd w:id="149"/>
    <w:bookmarkStart w:name="z461" w:id="150"/>
    <w:p>
      <w:pPr>
        <w:spacing w:after="0"/>
        <w:ind w:left="0"/>
        <w:jc w:val="left"/>
      </w:pPr>
      <w:r>
        <w:rPr>
          <w:rFonts w:ascii="Times New Roman"/>
          <w:b/>
          <w:i w:val="false"/>
          <w:color w:val="000000"/>
        </w:rPr>
        <w:t xml:space="preserve"> 
1. Негізгі ұғымдар</w:t>
      </w:r>
    </w:p>
    <w:bookmarkEnd w:id="150"/>
    <w:bookmarkStart w:name="z462" w:id="151"/>
    <w:p>
      <w:pPr>
        <w:spacing w:after="0"/>
        <w:ind w:left="0"/>
        <w:jc w:val="both"/>
      </w:pPr>
      <w:r>
        <w:rPr>
          <w:rFonts w:ascii="Times New Roman"/>
          <w:b w:val="false"/>
          <w:i w:val="false"/>
          <w:color w:val="000000"/>
          <w:sz w:val="28"/>
        </w:rPr>
        <w:t>
      1. Осы «Шалғайдағы ауылдық елдi мекендерде тұратын балаларды жалпы бiлiм беру ұйымдарына және үйлерiне керi тегiн тасымалдауды</w:t>
      </w:r>
      <w:r>
        <w:br/>
      </w:r>
      <w:r>
        <w:rPr>
          <w:rFonts w:ascii="Times New Roman"/>
          <w:b w:val="false"/>
          <w:i w:val="false"/>
          <w:color w:val="000000"/>
          <w:sz w:val="28"/>
        </w:rPr>
        <w:t>
ұсыну үшiн құжаттар қабылдау» мемлекеттiк қызмет регламентінде (бұдан әрі - Регламент) келесі ұғымдар келтіріледі:</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тұлға;</w:t>
      </w:r>
      <w:r>
        <w:br/>
      </w:r>
      <w:r>
        <w:rPr>
          <w:rFonts w:ascii="Times New Roman"/>
          <w:b w:val="false"/>
          <w:i w:val="false"/>
          <w:color w:val="000000"/>
          <w:sz w:val="28"/>
        </w:rPr>
        <w:t>
</w:t>
      </w:r>
      <w:r>
        <w:rPr>
          <w:rFonts w:ascii="Times New Roman"/>
          <w:b w:val="false"/>
          <w:i w:val="false"/>
          <w:color w:val="000000"/>
          <w:sz w:val="28"/>
        </w:rPr>
        <w:t>
      2) әкімі аппараты – кенттің, ауылдың (селоның), ауылдық (селолық) округ әкімі аппараты.</w:t>
      </w:r>
    </w:p>
    <w:bookmarkEnd w:id="151"/>
    <w:bookmarkStart w:name="z465" w:id="152"/>
    <w:p>
      <w:pPr>
        <w:spacing w:after="0"/>
        <w:ind w:left="0"/>
        <w:jc w:val="left"/>
      </w:pPr>
      <w:r>
        <w:rPr>
          <w:rFonts w:ascii="Times New Roman"/>
          <w:b/>
          <w:i w:val="false"/>
          <w:color w:val="000000"/>
        </w:rPr>
        <w:t xml:space="preserve"> 
2. Жалпы ережелер</w:t>
      </w:r>
    </w:p>
    <w:bookmarkEnd w:id="152"/>
    <w:bookmarkStart w:name="z466" w:id="153"/>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дайындалған.</w:t>
      </w:r>
      <w:r>
        <w:br/>
      </w:r>
      <w:r>
        <w:rPr>
          <w:rFonts w:ascii="Times New Roman"/>
          <w:b w:val="false"/>
          <w:i w:val="false"/>
          <w:color w:val="000000"/>
          <w:sz w:val="28"/>
        </w:rPr>
        <w:t>
</w:t>
      </w:r>
      <w:r>
        <w:rPr>
          <w:rFonts w:ascii="Times New Roman"/>
          <w:b w:val="false"/>
          <w:i w:val="false"/>
          <w:color w:val="000000"/>
          <w:sz w:val="28"/>
        </w:rPr>
        <w:t>
      3. Мемлекеттік қызметті мекен-жайлары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әкімі аппараттары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Мемлекеттiк қызмет «Бiлiм туралы» Қазақстан Республикасының 2007 жылғы 27 шiлдедегi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«Бiлiм беру ұйымдары желiсiнiң кепiлдiк берiлген мемлекеттiк нормативiн бекiту туралы» Қазақстан Республикасы Үкiметiнiң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 аяқтау нәтижесi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бiлiм алушылар мен тәрбиеленушiлердi жалпы бiлiм беретiн бiлiм беру ұйымдарына және үйлерiне тегiн тасымалдауды қамтамасыз ету туралы анықтама немесе қызмет көрсетудi ұсынудан бас тарту туралы дәлелдi жауап болып табылады.</w:t>
      </w:r>
    </w:p>
    <w:bookmarkEnd w:id="153"/>
    <w:bookmarkStart w:name="z472" w:id="1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54"/>
    <w:bookmarkStart w:name="z473" w:id="155"/>
    <w:p>
      <w:pPr>
        <w:spacing w:after="0"/>
        <w:ind w:left="0"/>
        <w:jc w:val="both"/>
      </w:pPr>
      <w:r>
        <w:rPr>
          <w:rFonts w:ascii="Times New Roman"/>
          <w:b w:val="false"/>
          <w:i w:val="false"/>
          <w:color w:val="000000"/>
          <w:sz w:val="28"/>
        </w:rPr>
        <w:t>
      8. Мемлекеттік қызмет оқу жылы бойы көрсетіледі:</w:t>
      </w:r>
      <w:r>
        <w:br/>
      </w:r>
      <w:r>
        <w:rPr>
          <w:rFonts w:ascii="Times New Roman"/>
          <w:b w:val="false"/>
          <w:i w:val="false"/>
          <w:color w:val="000000"/>
          <w:sz w:val="28"/>
        </w:rPr>
        <w:t>
</w:t>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9.Мемлекеттiк қызмет тәртiбi туралы толық ақпарат әкімі аппараттарының фойесiнде, сондай-ақ облыс әкiмдiктерінiң, бiлiм басқармаларының интернет-ресурстарында және Қазақстан Республикасы Бiлiм және ғылым министрлiгiнiң www.edu.gov.kz 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мерзiмдерi:</w:t>
      </w:r>
      <w:r>
        <w:br/>
      </w:r>
      <w:r>
        <w:rPr>
          <w:rFonts w:ascii="Times New Roman"/>
          <w:b w:val="false"/>
          <w:i w:val="false"/>
          <w:color w:val="000000"/>
          <w:sz w:val="28"/>
        </w:rPr>
        <w:t>
</w:t>
      </w:r>
      <w:r>
        <w:rPr>
          <w:rFonts w:ascii="Times New Roman"/>
          <w:b w:val="false"/>
          <w:i w:val="false"/>
          <w:color w:val="000000"/>
          <w:sz w:val="28"/>
        </w:rPr>
        <w:t>
      1) мемлекеттiк қызметтi алу үшін өтініш тапсырған сәттен бастап 5 жұмыс күнiн құрайды;</w:t>
      </w:r>
      <w:r>
        <w:br/>
      </w:r>
      <w:r>
        <w:rPr>
          <w:rFonts w:ascii="Times New Roman"/>
          <w:b w:val="false"/>
          <w:i w:val="false"/>
          <w:color w:val="000000"/>
          <w:sz w:val="28"/>
        </w:rPr>
        <w:t>
</w:t>
      </w:r>
      <w:r>
        <w:rPr>
          <w:rFonts w:ascii="Times New Roman"/>
          <w:b w:val="false"/>
          <w:i w:val="false"/>
          <w:color w:val="000000"/>
          <w:sz w:val="28"/>
        </w:rPr>
        <w:t>
      2) өтiнiш берушi жүгiнген күнi сол жерде көрсетiлетiн мемлекеттiк қызметтi алуға дейiн күтудiң рұқсат берiлген ең көп уақыты (тiркеу кезiнде) – 30 минуттан аспайды;</w:t>
      </w:r>
      <w:r>
        <w:br/>
      </w:r>
      <w:r>
        <w:rPr>
          <w:rFonts w:ascii="Times New Roman"/>
          <w:b w:val="false"/>
          <w:i w:val="false"/>
          <w:color w:val="000000"/>
          <w:sz w:val="28"/>
        </w:rPr>
        <w:t>
</w:t>
      </w:r>
      <w:r>
        <w:rPr>
          <w:rFonts w:ascii="Times New Roman"/>
          <w:b w:val="false"/>
          <w:i w:val="false"/>
          <w:color w:val="000000"/>
          <w:sz w:val="28"/>
        </w:rPr>
        <w:t>
      3) өтiнiш берушi жүгiнген күнi сол жерде көрсетiлетiн мемлекеттiк қызмет алушыға қызмет көрсетудiң рұқсат берiлген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Мемлекеттiк қызметтi алушының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құжаттарды толық тапсырмауы мемлекеттiк қызметтi ұсынудан бас тартуға негiз болады.</w:t>
      </w:r>
      <w:r>
        <w:br/>
      </w:r>
      <w:r>
        <w:rPr>
          <w:rFonts w:ascii="Times New Roman"/>
          <w:b w:val="false"/>
          <w:i w:val="false"/>
          <w:color w:val="000000"/>
          <w:sz w:val="28"/>
        </w:rPr>
        <w:t>
</w:t>
      </w:r>
      <w:r>
        <w:rPr>
          <w:rFonts w:ascii="Times New Roman"/>
          <w:b w:val="false"/>
          <w:i w:val="false"/>
          <w:color w:val="000000"/>
          <w:sz w:val="28"/>
        </w:rPr>
        <w:t>
      12. Әкімі аппаратында мемлекеттік қызмет көрсетуге құжат қабылдайтын тұлғалар саны, кем дегенде бір қызметкерді құрайды.</w:t>
      </w:r>
    </w:p>
    <w:bookmarkEnd w:id="155"/>
    <w:bookmarkStart w:name="z483" w:id="156"/>
    <w:p>
      <w:pPr>
        <w:spacing w:after="0"/>
        <w:ind w:left="0"/>
        <w:jc w:val="left"/>
      </w:pPr>
      <w:r>
        <w:rPr>
          <w:rFonts w:ascii="Times New Roman"/>
          <w:b/>
          <w:i w:val="false"/>
          <w:color w:val="000000"/>
        </w:rPr>
        <w:t xml:space="preserve"> 
4. Мемлекеттік қызмет көрсету үдерісіндегі әрекеттер (өзара іс-қимыл) тәртібін сипаттау</w:t>
      </w:r>
    </w:p>
    <w:bookmarkEnd w:id="156"/>
    <w:bookmarkStart w:name="z484" w:id="157"/>
    <w:p>
      <w:pPr>
        <w:spacing w:after="0"/>
        <w:ind w:left="0"/>
        <w:jc w:val="both"/>
      </w:pPr>
      <w:r>
        <w:rPr>
          <w:rFonts w:ascii="Times New Roman"/>
          <w:b w:val="false"/>
          <w:i w:val="false"/>
          <w:color w:val="000000"/>
          <w:sz w:val="28"/>
        </w:rPr>
        <w:t>
      13. Құжаттар әкімі аппаратының жауапты маманға тапсырылады.</w:t>
      </w:r>
      <w:r>
        <w:br/>
      </w:r>
      <w:r>
        <w:rPr>
          <w:rFonts w:ascii="Times New Roman"/>
          <w:b w:val="false"/>
          <w:i w:val="false"/>
          <w:color w:val="000000"/>
          <w:sz w:val="28"/>
        </w:rPr>
        <w:t>
      Мемлекеттiк қызметтi алу үшiн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барлық қажеттi құжаттарды тапсыру кезiнде мемлекеттiк қызметтi алушыға өтiнiштi алу мерзiмi мен нөмiрi, құжаттарды қабылдап алған селолық округ әкімдігі маманының тегi, аты, әкесiнiң аты, қызметтi алу мерзiмi көрсетiлген қолхат берiледi.</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бiлiм алушының (тәрбиеленушiнiң) ата-анасы немесе заңды өкiлiнiң баланы жалпы бiлiм беретiн бiлiм беру ұйымдарына тегiн тасымалдаумен қамтамасыз етуге арналған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өтiнiшi;</w:t>
      </w:r>
      <w:r>
        <w:br/>
      </w:r>
      <w:r>
        <w:rPr>
          <w:rFonts w:ascii="Times New Roman"/>
          <w:b w:val="false"/>
          <w:i w:val="false"/>
          <w:color w:val="000000"/>
          <w:sz w:val="28"/>
        </w:rPr>
        <w:t>
</w:t>
      </w:r>
      <w:r>
        <w:rPr>
          <w:rFonts w:ascii="Times New Roman"/>
          <w:b w:val="false"/>
          <w:i w:val="false"/>
          <w:color w:val="000000"/>
          <w:sz w:val="28"/>
        </w:rPr>
        <w:t>
      2) баланың туу туралы куәлiгiнiң (жеке куәлiгiнiң) түпнұсқасы және көшiрмесi;</w:t>
      </w:r>
      <w:r>
        <w:br/>
      </w:r>
      <w:r>
        <w:rPr>
          <w:rFonts w:ascii="Times New Roman"/>
          <w:b w:val="false"/>
          <w:i w:val="false"/>
          <w:color w:val="000000"/>
          <w:sz w:val="28"/>
        </w:rPr>
        <w:t>
</w:t>
      </w:r>
      <w:r>
        <w:rPr>
          <w:rFonts w:ascii="Times New Roman"/>
          <w:b w:val="false"/>
          <w:i w:val="false"/>
          <w:color w:val="000000"/>
          <w:sz w:val="28"/>
        </w:rPr>
        <w:t>
      3)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оқу орнынан анықтама алу.</w:t>
      </w:r>
      <w:r>
        <w:br/>
      </w:r>
      <w:r>
        <w:rPr>
          <w:rFonts w:ascii="Times New Roman"/>
          <w:b w:val="false"/>
          <w:i w:val="false"/>
          <w:color w:val="000000"/>
          <w:sz w:val="28"/>
        </w:rPr>
        <w:t>
      Туу туралы куәлiктiң, жеке куәлiктiң түпнұсқасы көшiрмемен салыстыру үшiн берiледi және кейiн мемлекеттiк қызметтi алушыға қайтарылады.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 - функционалдық бірліктер (бұдан әрі -ҚФБ) қолданылады:</w:t>
      </w:r>
      <w:r>
        <w:br/>
      </w:r>
      <w:r>
        <w:rPr>
          <w:rFonts w:ascii="Times New Roman"/>
          <w:b w:val="false"/>
          <w:i w:val="false"/>
          <w:color w:val="000000"/>
          <w:sz w:val="28"/>
        </w:rPr>
        <w:t>
</w:t>
      </w:r>
      <w:r>
        <w:rPr>
          <w:rFonts w:ascii="Times New Roman"/>
          <w:b w:val="false"/>
          <w:i w:val="false"/>
          <w:color w:val="000000"/>
          <w:sz w:val="28"/>
        </w:rPr>
        <w:t>
      1) әкімі аппаратының маманы;</w:t>
      </w:r>
      <w:r>
        <w:br/>
      </w:r>
      <w:r>
        <w:rPr>
          <w:rFonts w:ascii="Times New Roman"/>
          <w:b w:val="false"/>
          <w:i w:val="false"/>
          <w:color w:val="000000"/>
          <w:sz w:val="28"/>
        </w:rPr>
        <w:t>
</w:t>
      </w:r>
      <w:r>
        <w:rPr>
          <w:rFonts w:ascii="Times New Roman"/>
          <w:b w:val="false"/>
          <w:i w:val="false"/>
          <w:color w:val="000000"/>
          <w:sz w:val="28"/>
        </w:rPr>
        <w:t>
      2) кенттің, ауылдың (селоның), ауылдық (селолық) округ әкімі (бұдан әрі - әкім).</w:t>
      </w:r>
      <w:r>
        <w:br/>
      </w:r>
      <w:r>
        <w:rPr>
          <w:rFonts w:ascii="Times New Roman"/>
          <w:b w:val="false"/>
          <w:i w:val="false"/>
          <w:color w:val="000000"/>
          <w:sz w:val="28"/>
        </w:rPr>
        <w:t>
</w:t>
      </w:r>
      <w:r>
        <w:rPr>
          <w:rFonts w:ascii="Times New Roman"/>
          <w:b w:val="false"/>
          <w:i w:val="false"/>
          <w:color w:val="000000"/>
          <w:sz w:val="28"/>
        </w:rPr>
        <w:t>
      16. Әрекеттер кезектілігінің мәтінді кестелі сипаты (үдерістері) әрбір ҚФБ әкімшілік әрекетті (үдерістерді) орындау мерзімін көрсете отырып, әрбір әкімшілік әрекет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157"/>
    <w:bookmarkStart w:name="z493" w:id="158"/>
    <w:p>
      <w:pPr>
        <w:spacing w:after="0"/>
        <w:ind w:left="0"/>
        <w:jc w:val="left"/>
      </w:pPr>
      <w:r>
        <w:rPr>
          <w:rFonts w:ascii="Times New Roman"/>
          <w:b/>
          <w:i w:val="false"/>
          <w:color w:val="000000"/>
        </w:rPr>
        <w:t xml:space="preserve"> 
5. Мемлекеттік қызмет көрсететін жауапты лауазымдық тұлғалар</w:t>
      </w:r>
    </w:p>
    <w:bookmarkEnd w:id="158"/>
    <w:bookmarkStart w:name="z494" w:id="159"/>
    <w:p>
      <w:pPr>
        <w:spacing w:after="0"/>
        <w:ind w:left="0"/>
        <w:jc w:val="both"/>
      </w:pPr>
      <w:r>
        <w:rPr>
          <w:rFonts w:ascii="Times New Roman"/>
          <w:b w:val="false"/>
          <w:i w:val="false"/>
          <w:color w:val="000000"/>
          <w:sz w:val="28"/>
        </w:rPr>
        <w:t>
     17. Әкімі мемлекеттік қызмет көрсетілуіне жауапты тұлға болып табылады.</w:t>
      </w:r>
      <w:r>
        <w:br/>
      </w:r>
      <w:r>
        <w:rPr>
          <w:rFonts w:ascii="Times New Roman"/>
          <w:b w:val="false"/>
          <w:i w:val="false"/>
          <w:color w:val="000000"/>
          <w:sz w:val="28"/>
        </w:rPr>
        <w:t>
      Әкімі мемлекеттік қызмет көрсетудің Қазақстан Республикасының заңнамалық актілеріне сәйкес нақтылы мерзімде жүзеге асырылуына жауапты.</w:t>
      </w:r>
    </w:p>
    <w:bookmarkEnd w:id="159"/>
    <w:bookmarkStart w:name="z495" w:id="160"/>
    <w:p>
      <w:pPr>
        <w:spacing w:after="0"/>
        <w:ind w:left="0"/>
        <w:jc w:val="both"/>
      </w:pPr>
      <w:r>
        <w:rPr>
          <w:rFonts w:ascii="Times New Roman"/>
          <w:b w:val="false"/>
          <w:i w:val="false"/>
          <w:color w:val="000000"/>
          <w:sz w:val="28"/>
        </w:rPr>
        <w:t xml:space="preserve">
«Шалғайдағы ауылдық елдi    </w:t>
      </w:r>
      <w:r>
        <w:br/>
      </w:r>
      <w:r>
        <w:rPr>
          <w:rFonts w:ascii="Times New Roman"/>
          <w:b w:val="false"/>
          <w:i w:val="false"/>
          <w:color w:val="000000"/>
          <w:sz w:val="28"/>
        </w:rPr>
        <w:t xml:space="preserve">
мекендерде тұратын балаларды  </w:t>
      </w:r>
      <w:r>
        <w:br/>
      </w:r>
      <w:r>
        <w:rPr>
          <w:rFonts w:ascii="Times New Roman"/>
          <w:b w:val="false"/>
          <w:i w:val="false"/>
          <w:color w:val="000000"/>
          <w:sz w:val="28"/>
        </w:rPr>
        <w:t>
жалпы бiлiм беру ұйымдарына және</w:t>
      </w:r>
      <w:r>
        <w:br/>
      </w:r>
      <w:r>
        <w:rPr>
          <w:rFonts w:ascii="Times New Roman"/>
          <w:b w:val="false"/>
          <w:i w:val="false"/>
          <w:color w:val="000000"/>
          <w:sz w:val="28"/>
        </w:rPr>
        <w:t>
үйлерiне керi тасымалдауды ұсыну</w:t>
      </w:r>
      <w:r>
        <w:br/>
      </w:r>
      <w:r>
        <w:rPr>
          <w:rFonts w:ascii="Times New Roman"/>
          <w:b w:val="false"/>
          <w:i w:val="false"/>
          <w:color w:val="000000"/>
          <w:sz w:val="28"/>
        </w:rPr>
        <w:t xml:space="preserve">
үшiн құжаттар қабылдау»    </w:t>
      </w:r>
      <w:r>
        <w:br/>
      </w:r>
      <w:r>
        <w:rPr>
          <w:rFonts w:ascii="Times New Roman"/>
          <w:b w:val="false"/>
          <w:i w:val="false"/>
          <w:color w:val="000000"/>
          <w:sz w:val="28"/>
        </w:rPr>
        <w:t>
мемлекеттiк қызмет регламентінің</w:t>
      </w:r>
      <w:r>
        <w:br/>
      </w:r>
      <w:r>
        <w:rPr>
          <w:rFonts w:ascii="Times New Roman"/>
          <w:b w:val="false"/>
          <w:i w:val="false"/>
          <w:color w:val="000000"/>
          <w:sz w:val="28"/>
        </w:rPr>
        <w:t xml:space="preserve">
1-қосымшасы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729"/>
        <w:gridCol w:w="2430"/>
        <w:gridCol w:w="1850"/>
        <w:gridCol w:w="1955"/>
        <w:gridCol w:w="3446"/>
      </w:tblGrid>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толық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мекеннің атауы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мекен-жайы</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Радовка ауылы Ақкөл орман қожалығы, Ерназар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21094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қ., Нұрмағанбетов көшесі,83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http://www.akmo.kz</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ауылы Қына ауылы Минское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34190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020110 Қарасай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1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ауылы Домбыралы ауылы Барап ауылы Красный горняк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38294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 Кеңес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2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Наумов ауылы Виноградовка ауылы Өрнек ауылы Филипповка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32334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020107 Наумовка ауылы Ақбидай к-сi</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0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 ауылы Қара-Өзек ауылы Құрылыс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33294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Новорыбин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қарағай ауылы Қайнар ауылы Тастыадыр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32166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020109 Жалғыз қарағай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ауылы Димитров ауылы Рамадан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(716)3837101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020111 Еңбек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Үрпi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Үрпi ауылы Амангелдi ауылы Талқара ауылы Мало-Александров ауылы Ерофеевка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31535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020112 Үрпi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Бөгембай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Бөгембай ауылы Степногор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49454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Бөгембай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Қырық-Құдық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Қырық-Құдық ауылы Азат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45523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020103 Қырық-Құдық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бiрлiк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22479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Астрахан ауылы, Әл-Фараби көшесі,50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htth//www astrahan.akmol.kz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 Ұзынкөл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27135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020302 Ұзынкөл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htth//www astrahan.akmol.kz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Николаев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ауылы Петровка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25510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020321 Петровка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htth//www astrahan.akmol.kz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Первомай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ауылы Лозовое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29375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020320 Первомай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htth//www astrahan.akmol.kz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Староколутон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Староколутон ауылы Зареченка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24641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020323 Старый колутон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htth//www astrahan.akmol.kz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Макеев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Макеев ауылы Третьяков ауылы Шүй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99390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020425 Шүй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Сергеевка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ауылы Ащыкөл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91330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020420 Сергеевка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Полтавка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ауылы Титовка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96335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020416 Полтавка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akimpoltawka@ mail.ru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Тельман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ауылы Поповка ауылы Қаражар ауылы 87 раз.</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95335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020422 Тельман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Ярослав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Магдалиновка ауылы Хрящевка ауылы Тимошовка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94335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020423 Тимошов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аkim_uaroslawski@mail.ru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ауылы Новосамарка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97335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020414 Новосамарка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Akimat_ok@mail.ru</w:t>
            </w:r>
          </w:p>
        </w:tc>
      </w:tr>
      <w:tr>
        <w:trPr>
          <w:trHeight w:val="8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86 раз</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24343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 қ., Ш.Уәлиханов көшесі,9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 onlain.kz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Покровка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ауылы Садовое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98490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020415 Покровка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Жiбек Жолы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Жолы ауылы 41 раз. 102 раз. Жалтыркөл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23234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020202 Жiбек Жолы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ст. Донецкое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60268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020206 Анар станциясы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Бiрсуат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Бiрсуат ауылы Байдалы ауылы Шалғай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25534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020212 Бiрсуат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Волгодонка ауылы 42 раз. Береке ауылы Қойкелдi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 34 34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020204 Волгодонов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Шептiкөл ауылы Ижев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24234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020207 Ижев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ауылы Красное Озеро ауылы Родники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25234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020214 Түрген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ауылы Қостомар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 425734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020211 Бұлақсай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кентiнiң әкiмi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 Сарыбұлақ ауылы Оқжетпес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(716)30</w:t>
            </w:r>
          </w:p>
          <w:p>
            <w:pPr>
              <w:spacing w:after="20"/>
              <w:ind w:left="20"/>
              <w:jc w:val="both"/>
            </w:pPr>
            <w:r>
              <w:rPr>
                <w:rFonts w:ascii="Times New Roman"/>
                <w:b w:val="false"/>
                <w:i w:val="false"/>
                <w:color w:val="000000"/>
                <w:sz w:val="20"/>
              </w:rPr>
              <w:t xml:space="preserve">71296, </w:t>
            </w:r>
          </w:p>
          <w:p>
            <w:pPr>
              <w:spacing w:after="20"/>
              <w:ind w:left="20"/>
              <w:jc w:val="both"/>
            </w:pPr>
            <w:r>
              <w:rPr>
                <w:rFonts w:ascii="Times New Roman"/>
                <w:b w:val="false"/>
                <w:i w:val="false"/>
                <w:color w:val="000000"/>
                <w:sz w:val="20"/>
              </w:rPr>
              <w:t>71202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021708 Бурабай кенті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sc0010.burabay.akmoedu.kz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Веденов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 ауылы Жаңатуған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97431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021709 Веденов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sc0012.burabay.akmoedu.</w:t>
            </w:r>
          </w:p>
          <w:p>
            <w:pPr>
              <w:spacing w:after="20"/>
              <w:ind w:left="20"/>
              <w:jc w:val="both"/>
            </w:pPr>
            <w:r>
              <w:rPr>
                <w:rFonts w:ascii="Times New Roman"/>
                <w:b w:val="false"/>
                <w:i w:val="false"/>
                <w:color w:val="000000"/>
                <w:sz w:val="20"/>
              </w:rPr>
              <w:t>kz</w:t>
            </w:r>
          </w:p>
        </w:tc>
      </w:tr>
      <w:tr>
        <w:trPr>
          <w:trHeight w:val="11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ауылы 19 раз. Бруселов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93233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021710 Кенесары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sc0011.burabay.akmoedu.kz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Шучье қаласы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 Светлый шипажайы, Кiрпiш зауыты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43264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Шучье қаласы., Абылайхан көшесі, 34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Златополье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ауылы Сотниковка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43264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021715 Златополье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sc0017.burabay.akmoedu. 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Успенюрьев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 ауылы Клинцы ауылы Радгородок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92 125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021716 Успеноюрьев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sc0025.burabay.akmoedu. 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Қатаркөл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 ауылы Приозерное ауылы Ключевое ауылы Вишневое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91 260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021716 Қатаркөл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sc0015.burabay.akmoedu. 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Ұрымқай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ауылы Ынталы ауылы Лесхоз, Күлстан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36 43264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021725 Ұрымқай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sc0024.burabay.akmoedu. 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Зеленый бор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бор ауылы Молбаза ауылы Қымызнай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74 346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021714 Зеленый бор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sc0016.burabay.akmoedu. 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Атамекен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ауылы Қаражар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96118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021718 Атамекен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sc0018.burabay.akmoedu. 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Айнакөл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ауылы Острогорка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31 433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020508 Айнакөл ауылы Жастар көшесі,18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ainakol_@ mail.ru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Амангелдi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Партизанка ауылы Амангелдi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35383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020513 Партизанка ауылы,Ленин көшесі,22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Partizanka_akimat@mail.ru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 Вознесенск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34 1 11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020501 Вознесенка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wzinter@yandex.ru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Журавлевск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ауылы Ярославка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37321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020504 Журавлевка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guravlevka@mail.ru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Капитоновка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ауылы Пушкинка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32 1 37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020505 Капитоновка ауылы, Ленин көшесі,50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ауылы Аққайың ауылы Байсуат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38483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020507 Қараөзек ауылы, Балуан-Шолақ к-сi</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Никольск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ауылы Ұлтуған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34423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020510 Никольск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Nikolsk581@rambler.ru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 ауылы Добровольная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36735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020511 Новобрат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novobratsk@mail.ru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Жалманқұлақ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Жалманқұлақ ауылы Жұлдыз ауылы Қоңыртүбек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21307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020604 Жалманқұлақ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Буревестник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22032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020603 Буревестник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Абай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(716)49 23010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020074 Абай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Еңбекшiлдер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ауылы Трудовое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20469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020074 Еңбекшiлдер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Үлгi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ауылы Жүкей ауылы Трамбовка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28161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020707 Үлгi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Макин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28161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020708 Макин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Краснофлот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ауылы Белағаш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23305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p>
          <w:p>
            <w:pPr>
              <w:spacing w:after="20"/>
              <w:ind w:left="20"/>
              <w:jc w:val="both"/>
            </w:pPr>
            <w:r>
              <w:rPr>
                <w:rFonts w:ascii="Times New Roman"/>
                <w:b w:val="false"/>
                <w:i w:val="false"/>
                <w:color w:val="000000"/>
                <w:sz w:val="20"/>
              </w:rPr>
              <w:t>Краснофлот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Пригорхоз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21653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Степняк қ., Антаев көшесі,22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ауылы Қызылту ауылы Байсары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21653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020804 Бестоғай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Күншалған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ауылы Шәкей ауылы Қаратал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(716)49 37291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020805 Күншалған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 Қарағайлы ауылы Балықты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35295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020810 Торғай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Turgay2006@list.ru</w:t>
            </w:r>
          </w:p>
        </w:tc>
      </w:tr>
      <w:tr>
        <w:trPr>
          <w:trHeight w:val="11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Өлеңтi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Өлеңтi станциясы. Қоржынкөл станциясы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36183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020811 Өлеңтi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0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Новодолинск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Новодолинка ауылы Целинный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53833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020806 Новодолинка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ауылы Ажы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36331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Қойтас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ауылы Елтай ауылы Малтабар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33 37769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020802 Тайбай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Двуречный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Двуречный ауылы Приишимка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47 24 347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020904 Двуречный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Красивинск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Красивая станциясы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w:t>
            </w:r>
          </w:p>
          <w:p>
            <w:pPr>
              <w:spacing w:after="20"/>
              <w:ind w:left="20"/>
              <w:jc w:val="both"/>
            </w:pPr>
            <w:r>
              <w:rPr>
                <w:rFonts w:ascii="Times New Roman"/>
                <w:b w:val="false"/>
                <w:i w:val="false"/>
                <w:color w:val="000000"/>
                <w:sz w:val="20"/>
              </w:rPr>
              <w:t>27718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020911</w:t>
            </w:r>
          </w:p>
          <w:p>
            <w:pPr>
              <w:spacing w:after="20"/>
              <w:ind w:left="20"/>
              <w:jc w:val="both"/>
            </w:pPr>
            <w:r>
              <w:rPr>
                <w:rFonts w:ascii="Times New Roman"/>
                <w:b w:val="false"/>
                <w:i w:val="false"/>
                <w:color w:val="000000"/>
                <w:sz w:val="20"/>
              </w:rPr>
              <w:t>Красивая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Красногорск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Красногорск кенті.Калочи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24747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020912 Красногорск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Ақкөл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Ивановка ауылы Туполевка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37 630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021203 Ақкөл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Бұлақ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Еленовка ауылы Жаңаауыл ауылы Қарағай станциясы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38 518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021212 Еленовка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Алексеев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 ауылы Жаманашы станциясы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35 650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021204 Алексеев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Пухальск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Пухальск ауылы Дороговка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27 2 85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021227 Пухальск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Исаков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ауылы Ұялы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27 1 92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021213 Исаковка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ауылы Өндiрiс ауылы Қойсалған ауылы Октябрь ауылы Қызыл қайнар ауылы</w:t>
            </w:r>
            <w:r>
              <w:br/>
            </w:r>
            <w:r>
              <w:rPr>
                <w:rFonts w:ascii="Times New Roman"/>
                <w:b w:val="false"/>
                <w:i w:val="false"/>
                <w:color w:val="000000"/>
                <w:sz w:val="20"/>
              </w:rPr>
              <w:t>
Қарсақ ауылы Қарашiлiк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22 4 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Зерендi ауылы Мир көшесі,12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Жаңақима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Жаңақима ауылы Алғабас ауылы Трудовое ауылы Тайпақ ауылы Қима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551500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021004 Жаңақима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Janakima akimat @ mail.ru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Терсақан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Терсақан ауылы Көксай ауылы Қазақстан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49 33383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021007 Терсақан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Қызылсай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ауылы Киров ауылы Баяғыз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93371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021013 Киров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Запорожье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Запорожье ауылы Новочудное ауылы Лозовое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57271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021005 Запорожье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zaporozhski 2009 @ mail.ru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Қайрақты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Старое Перекатное ауылы Қайрақты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 94619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021008 Қайрақты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Kair 946 @ mail.ru</w:t>
            </w:r>
          </w:p>
        </w:tc>
      </w:tr>
      <w:tr>
        <w:trPr>
          <w:trHeight w:val="10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Новокиен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Новокиен ауылы Парчевка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96116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021015 Новокиен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novakimat @ mail.ru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Костычев ауылы Донское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48) 93473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Костычев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School50let@mail.ru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Лесный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ауылы Быстримовка ауылы Граниковка ауылы Михаиловка ауылы Речное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97576, 97535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021411 Лесное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Хуторок ауылы Петровка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92481, 92775, 91230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Балкашино ауылы Абылай хан көшесі, 119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Бiрлiк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Арбузинка ауылы Петрикова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93247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021410 Красная поляна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Белгородск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Белгородское ауылы</w:t>
            </w:r>
            <w:r>
              <w:br/>
            </w:r>
            <w:r>
              <w:rPr>
                <w:rFonts w:ascii="Times New Roman"/>
                <w:b w:val="false"/>
                <w:i w:val="false"/>
                <w:color w:val="000000"/>
                <w:sz w:val="20"/>
              </w:rPr>
              <w:t>
Раздольное ауылы</w:t>
            </w:r>
            <w:r>
              <w:br/>
            </w:r>
            <w:r>
              <w:rPr>
                <w:rFonts w:ascii="Times New Roman"/>
                <w:b w:val="false"/>
                <w:i w:val="false"/>
                <w:color w:val="000000"/>
                <w:sz w:val="20"/>
              </w:rPr>
              <w:t>
Преображенка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94524, 94146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021403 Белгородское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кентiнiң әкiмi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 Барышевка ауылы Институт к. Дамса кентi</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2767</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к. Абылайхан көшесі,33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Shortakimat.kz</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Бозайғыр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ауылы Төңкерiс ст.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25135 25153, 25675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021606 Бозайғыр ауылы Лян көшесі,41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bozaigur@mail.ru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ауылы Қаражар ауылы Конкрынка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25341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021603 Бектау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ауылы Ошақ ауылы Новопервомайка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25543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021611 Новоселов ауылы Абай көшесі,18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NOVOSELakimat@rambler.ru</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 ауылы Алтай ауылы Новокавказ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24635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021610 Новокубан ауылы, Почтовая көшесі,10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Андреевка ауылдық округi әкiмi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ауылы Октябрь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24344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021602 Андреевка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ауылдық округi әкiмi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r>
              <w:br/>
            </w:r>
            <w:r>
              <w:rPr>
                <w:rFonts w:ascii="Times New Roman"/>
                <w:b w:val="false"/>
                <w:i w:val="false"/>
                <w:color w:val="000000"/>
                <w:sz w:val="20"/>
              </w:rPr>
              <w:t>
Өтемiс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31169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021800 Ақмол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«Целинград ауданы Софиев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Софиев ауылы Миновка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36225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021812 Софиев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ауылдық округi әкiмi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Родина ауылы Зеленый Гай ауылы Садовое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27425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021809 Родина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«Целинград ауданы Қабанбай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ауылы Садыадыр ауылы Нұра ауылы Қызылжар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91745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021810 Қабанбай батыр атындағы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Воздвижен ауылы Раздольная ауылы</w:t>
            </w:r>
            <w:r>
              <w:br/>
            </w:r>
            <w:r>
              <w:rPr>
                <w:rFonts w:ascii="Times New Roman"/>
                <w:b w:val="false"/>
                <w:i w:val="false"/>
                <w:color w:val="000000"/>
                <w:sz w:val="20"/>
              </w:rPr>
              <w:t>
Жаңа жайнақ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96224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021801 Воздвижен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ауылы</w:t>
            </w:r>
            <w:r>
              <w:br/>
            </w:r>
            <w:r>
              <w:rPr>
                <w:rFonts w:ascii="Times New Roman"/>
                <w:b w:val="false"/>
                <w:i w:val="false"/>
                <w:color w:val="000000"/>
                <w:sz w:val="20"/>
              </w:rPr>
              <w:t>
Қаражар ауылы</w:t>
            </w:r>
            <w:r>
              <w:br/>
            </w:r>
            <w:r>
              <w:rPr>
                <w:rFonts w:ascii="Times New Roman"/>
                <w:b w:val="false"/>
                <w:i w:val="false"/>
                <w:color w:val="000000"/>
                <w:sz w:val="20"/>
              </w:rPr>
              <w:t>
Жаңажол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24252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Қараөткел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ауылы Тайтөбе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99619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021804 Қосшы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ауылы Бiрлiк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32225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021808 Оразақ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ауылы Отаутүскен ауылы Қаратомар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339225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021808 Шалқар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w:t>
            </w:r>
            <w:r>
              <w:br/>
            </w:r>
            <w:r>
              <w:rPr>
                <w:rFonts w:ascii="Times New Roman"/>
                <w:b w:val="false"/>
                <w:i w:val="false"/>
                <w:color w:val="000000"/>
                <w:sz w:val="20"/>
              </w:rPr>
              <w:t>
Семеновка ауылы</w:t>
            </w:r>
            <w:r>
              <w:br/>
            </w:r>
            <w:r>
              <w:rPr>
                <w:rFonts w:ascii="Times New Roman"/>
                <w:b w:val="false"/>
                <w:i w:val="false"/>
                <w:color w:val="000000"/>
                <w:sz w:val="20"/>
              </w:rPr>
              <w:t>
Мортық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34225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021807</w:t>
            </w:r>
            <w:r>
              <w:br/>
            </w:r>
            <w:r>
              <w:rPr>
                <w:rFonts w:ascii="Times New Roman"/>
                <w:b w:val="false"/>
                <w:i w:val="false"/>
                <w:color w:val="000000"/>
                <w:sz w:val="20"/>
              </w:rPr>
              <w:t>
Новоишим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Рақымжан Қошқарбаев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Рақымжан Қошқарбаев ауылы</w:t>
            </w:r>
            <w:r>
              <w:br/>
            </w:r>
            <w:r>
              <w:rPr>
                <w:rFonts w:ascii="Times New Roman"/>
                <w:b w:val="false"/>
                <w:i w:val="false"/>
                <w:color w:val="000000"/>
                <w:sz w:val="20"/>
              </w:rPr>
              <w:t>
Шнет ауылы</w:t>
            </w:r>
            <w:r>
              <w:br/>
            </w:r>
            <w:r>
              <w:rPr>
                <w:rFonts w:ascii="Times New Roman"/>
                <w:b w:val="false"/>
                <w:i w:val="false"/>
                <w:color w:val="000000"/>
                <w:sz w:val="20"/>
              </w:rPr>
              <w:t>
Приоброженка ауылы</w:t>
            </w:r>
            <w:r>
              <w:br/>
            </w:r>
            <w:r>
              <w:rPr>
                <w:rFonts w:ascii="Times New Roman"/>
                <w:b w:val="false"/>
                <w:i w:val="false"/>
                <w:color w:val="000000"/>
                <w:sz w:val="20"/>
              </w:rPr>
              <w:t>
Сарыкөл ауылы</w:t>
            </w:r>
            <w:r>
              <w:br/>
            </w:r>
            <w:r>
              <w:rPr>
                <w:rFonts w:ascii="Times New Roman"/>
                <w:b w:val="false"/>
                <w:i w:val="false"/>
                <w:color w:val="000000"/>
                <w:sz w:val="20"/>
              </w:rPr>
              <w:t>
Ағанас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95222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021811</w:t>
            </w:r>
            <w:r>
              <w:br/>
            </w:r>
            <w:r>
              <w:rPr>
                <w:rFonts w:ascii="Times New Roman"/>
                <w:b w:val="false"/>
                <w:i w:val="false"/>
                <w:color w:val="000000"/>
                <w:sz w:val="20"/>
              </w:rPr>
              <w:t>
Ракымжан Қошқарбаев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ауылы</w:t>
            </w:r>
            <w:r>
              <w:br/>
            </w:r>
            <w:r>
              <w:rPr>
                <w:rFonts w:ascii="Times New Roman"/>
                <w:b w:val="false"/>
                <w:i w:val="false"/>
                <w:color w:val="000000"/>
                <w:sz w:val="20"/>
              </w:rPr>
              <w:t>
96 раз.</w:t>
            </w:r>
            <w:r>
              <w:br/>
            </w:r>
            <w:r>
              <w:rPr>
                <w:rFonts w:ascii="Times New Roman"/>
                <w:b w:val="false"/>
                <w:i w:val="false"/>
                <w:color w:val="000000"/>
                <w:sz w:val="20"/>
              </w:rPr>
              <w:t>
Қажымқан ауылы</w:t>
            </w:r>
            <w:r>
              <w:br/>
            </w:r>
            <w:r>
              <w:rPr>
                <w:rFonts w:ascii="Times New Roman"/>
                <w:b w:val="false"/>
                <w:i w:val="false"/>
                <w:color w:val="000000"/>
                <w:sz w:val="20"/>
              </w:rPr>
              <w:t>
Қызылсуат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96419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021811</w:t>
            </w:r>
            <w:r>
              <w:br/>
            </w:r>
            <w:r>
              <w:rPr>
                <w:rFonts w:ascii="Times New Roman"/>
                <w:b w:val="false"/>
                <w:i w:val="false"/>
                <w:color w:val="000000"/>
                <w:sz w:val="20"/>
              </w:rPr>
              <w:t>
Талапкер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w:t>
            </w:r>
            <w:r>
              <w:br/>
            </w:r>
            <w:r>
              <w:rPr>
                <w:rFonts w:ascii="Times New Roman"/>
                <w:b w:val="false"/>
                <w:i w:val="false"/>
                <w:color w:val="000000"/>
                <w:sz w:val="20"/>
              </w:rPr>
              <w:t>
Шұбар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p>
          <w:p>
            <w:pPr>
              <w:spacing w:after="20"/>
              <w:ind w:left="20"/>
              <w:jc w:val="both"/>
            </w:pPr>
            <w:r>
              <w:rPr>
                <w:rFonts w:ascii="Times New Roman"/>
                <w:b w:val="false"/>
                <w:i w:val="false"/>
                <w:color w:val="000000"/>
                <w:sz w:val="20"/>
              </w:rPr>
              <w:t>32225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021808 Қоянды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Красноярск ауылдық округi әкiмiнiң аппараты» мемлекеттік мекемесі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Жалғызқұдық ауылы Красноярка ауылы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35225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021803 Жалғыз құдық ауылы</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496" w:id="161"/>
    <w:p>
      <w:pPr>
        <w:spacing w:after="0"/>
        <w:ind w:left="0"/>
        <w:jc w:val="both"/>
      </w:pPr>
      <w:r>
        <w:rPr>
          <w:rFonts w:ascii="Times New Roman"/>
          <w:b w:val="false"/>
          <w:i w:val="false"/>
          <w:color w:val="000000"/>
          <w:sz w:val="28"/>
        </w:rPr>
        <w:t xml:space="preserve">
«Шалғайдағы ауылдық елдi       </w:t>
      </w:r>
      <w:r>
        <w:br/>
      </w:r>
      <w:r>
        <w:rPr>
          <w:rFonts w:ascii="Times New Roman"/>
          <w:b w:val="false"/>
          <w:i w:val="false"/>
          <w:color w:val="000000"/>
          <w:sz w:val="28"/>
        </w:rPr>
        <w:t xml:space="preserve">
мекендерде тұратын балаларды     </w:t>
      </w:r>
      <w:r>
        <w:br/>
      </w:r>
      <w:r>
        <w:rPr>
          <w:rFonts w:ascii="Times New Roman"/>
          <w:b w:val="false"/>
          <w:i w:val="false"/>
          <w:color w:val="000000"/>
          <w:sz w:val="28"/>
        </w:rPr>
        <w:t xml:space="preserve">
жалпы бiлiм беру ұйымдарына және   </w:t>
      </w:r>
      <w:r>
        <w:br/>
      </w:r>
      <w:r>
        <w:rPr>
          <w:rFonts w:ascii="Times New Roman"/>
          <w:b w:val="false"/>
          <w:i w:val="false"/>
          <w:color w:val="000000"/>
          <w:sz w:val="28"/>
        </w:rPr>
        <w:t xml:space="preserve">
үйлерiне керi тегін тасымалдауды ұсыну </w:t>
      </w:r>
      <w:r>
        <w:br/>
      </w:r>
      <w:r>
        <w:rPr>
          <w:rFonts w:ascii="Times New Roman"/>
          <w:b w:val="false"/>
          <w:i w:val="false"/>
          <w:color w:val="000000"/>
          <w:sz w:val="28"/>
        </w:rPr>
        <w:t xml:space="preserve">
үшiн құжаттар қабылдау»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2-қосымшасы             </w:t>
      </w:r>
    </w:p>
    <w:bookmarkEnd w:id="161"/>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______________________________________________ берiлдi.</w:t>
      </w:r>
      <w:r>
        <w:br/>
      </w:r>
      <w:r>
        <w:rPr>
          <w:rFonts w:ascii="Times New Roman"/>
          <w:b w:val="false"/>
          <w:i w:val="false"/>
          <w:color w:val="000000"/>
          <w:sz w:val="28"/>
        </w:rPr>
        <w:t>
          </w:t>
      </w:r>
      <w:r>
        <w:rPr>
          <w:rFonts w:ascii="Times New Roman"/>
          <w:b w:val="false"/>
          <w:i w:val="false"/>
          <w:color w:val="000000"/>
          <w:sz w:val="28"/>
        </w:rPr>
        <w:t>(оқушының және тәрбиеленушiнiң Т.А.Ә.)</w:t>
      </w:r>
    </w:p>
    <w:p>
      <w:pPr>
        <w:spacing w:after="0"/>
        <w:ind w:left="0"/>
        <w:jc w:val="both"/>
      </w:pPr>
      <w:r>
        <w:rPr>
          <w:rFonts w:ascii="Times New Roman"/>
          <w:b w:val="false"/>
          <w:i w:val="false"/>
          <w:color w:val="000000"/>
          <w:sz w:val="28"/>
        </w:rPr>
        <w:t>      Ол № __________________________ жалпы бiлiм беру ұйымына және</w:t>
      </w:r>
      <w:r>
        <w:br/>
      </w:r>
      <w:r>
        <w:rPr>
          <w:rFonts w:ascii="Times New Roman"/>
          <w:b w:val="false"/>
          <w:i w:val="false"/>
          <w:color w:val="000000"/>
          <w:sz w:val="28"/>
        </w:rPr>
        <w:t>
                 </w:t>
      </w:r>
      <w:r>
        <w:rPr>
          <w:rFonts w:ascii="Times New Roman"/>
          <w:b w:val="false"/>
          <w:i w:val="false"/>
          <w:color w:val="000000"/>
          <w:sz w:val="28"/>
        </w:rPr>
        <w:t>(мектептiң атауы)</w:t>
      </w:r>
      <w:r>
        <w:br/>
      </w:r>
      <w:r>
        <w:rPr>
          <w:rFonts w:ascii="Times New Roman"/>
          <w:b w:val="false"/>
          <w:i w:val="false"/>
          <w:color w:val="000000"/>
          <w:sz w:val="28"/>
        </w:rPr>
        <w:t>
үйге тегiн тасымалдаумен қамтамасыз етiлетiн болады.</w:t>
      </w:r>
      <w:r>
        <w:br/>
      </w:r>
      <w:r>
        <w:rPr>
          <w:rFonts w:ascii="Times New Roman"/>
          <w:b w:val="false"/>
          <w:i w:val="false"/>
          <w:color w:val="000000"/>
          <w:sz w:val="28"/>
        </w:rPr>
        <w:t>
      Анықтаманың оқу жылы бойы күшi бар.</w:t>
      </w:r>
    </w:p>
    <w:p>
      <w:pPr>
        <w:spacing w:after="0"/>
        <w:ind w:left="0"/>
        <w:jc w:val="both"/>
      </w:pPr>
      <w:r>
        <w:rPr>
          <w:rFonts w:ascii="Times New Roman"/>
          <w:b w:val="false"/>
          <w:i w:val="false"/>
          <w:color w:val="000000"/>
          <w:sz w:val="28"/>
        </w:rPr>
        <w:t>Кенттiң, ауылдың (селоның),</w:t>
      </w:r>
      <w:r>
        <w:br/>
      </w:r>
      <w:r>
        <w:rPr>
          <w:rFonts w:ascii="Times New Roman"/>
          <w:b w:val="false"/>
          <w:i w:val="false"/>
          <w:color w:val="000000"/>
          <w:sz w:val="28"/>
        </w:rPr>
        <w:t>
ауылдық (селолық)</w:t>
      </w:r>
      <w:r>
        <w:br/>
      </w:r>
      <w:r>
        <w:rPr>
          <w:rFonts w:ascii="Times New Roman"/>
          <w:b w:val="false"/>
          <w:i w:val="false"/>
          <w:color w:val="000000"/>
          <w:sz w:val="28"/>
        </w:rPr>
        <w:t>
округтiң әкiмi</w:t>
      </w:r>
      <w:r>
        <w:br/>
      </w:r>
      <w:r>
        <w:rPr>
          <w:rFonts w:ascii="Times New Roman"/>
          <w:b w:val="false"/>
          <w:i w:val="false"/>
          <w:color w:val="000000"/>
          <w:sz w:val="28"/>
        </w:rPr>
        <w:t>
_______________________         Т.А.Ә._______________________</w:t>
      </w:r>
      <w:r>
        <w:br/>
      </w:r>
      <w:r>
        <w:rPr>
          <w:rFonts w:ascii="Times New Roman"/>
          <w:b w:val="false"/>
          <w:i w:val="false"/>
          <w:color w:val="000000"/>
          <w:sz w:val="28"/>
        </w:rPr>
        <w:t>
     </w:t>
      </w:r>
      <w:r>
        <w:rPr>
          <w:rFonts w:ascii="Times New Roman"/>
          <w:b w:val="false"/>
          <w:i w:val="false"/>
          <w:color w:val="000000"/>
          <w:sz w:val="28"/>
        </w:rPr>
        <w:t>(елдi мекеннiң атауы</w:t>
      </w:r>
      <w:r>
        <w:rPr>
          <w:rFonts w:ascii="Times New Roman"/>
          <w:b w:val="false"/>
          <w:i w:val="false"/>
          <w:color w:val="000000"/>
          <w:sz w:val="28"/>
        </w:rPr>
        <w:t xml:space="preserve">)                </w:t>
      </w:r>
      <w:r>
        <w:rPr>
          <w:rFonts w:ascii="Times New Roman"/>
          <w:b w:val="false"/>
          <w:i w:val="false"/>
          <w:color w:val="000000"/>
          <w:sz w:val="28"/>
        </w:rPr>
        <w:t>(аты-жөнi және қолы)</w:t>
      </w:r>
    </w:p>
    <w:p>
      <w:pPr>
        <w:spacing w:after="0"/>
        <w:ind w:left="0"/>
        <w:jc w:val="both"/>
      </w:pPr>
      <w:r>
        <w:rPr>
          <w:rFonts w:ascii="Times New Roman"/>
          <w:b w:val="false"/>
          <w:i w:val="false"/>
          <w:color w:val="000000"/>
          <w:sz w:val="28"/>
        </w:rPr>
        <w:t>М.О.</w:t>
      </w:r>
    </w:p>
    <w:bookmarkStart w:name="z497" w:id="162"/>
    <w:p>
      <w:pPr>
        <w:spacing w:after="0"/>
        <w:ind w:left="0"/>
        <w:jc w:val="both"/>
      </w:pPr>
      <w:r>
        <w:rPr>
          <w:rFonts w:ascii="Times New Roman"/>
          <w:b w:val="false"/>
          <w:i w:val="false"/>
          <w:color w:val="000000"/>
          <w:sz w:val="28"/>
        </w:rPr>
        <w:t xml:space="preserve">
«Шалғайдағы ауылдық елдi       </w:t>
      </w:r>
      <w:r>
        <w:br/>
      </w:r>
      <w:r>
        <w:rPr>
          <w:rFonts w:ascii="Times New Roman"/>
          <w:b w:val="false"/>
          <w:i w:val="false"/>
          <w:color w:val="000000"/>
          <w:sz w:val="28"/>
        </w:rPr>
        <w:t xml:space="preserve">
мекендерде тұратын балаларды     </w:t>
      </w:r>
      <w:r>
        <w:br/>
      </w:r>
      <w:r>
        <w:rPr>
          <w:rFonts w:ascii="Times New Roman"/>
          <w:b w:val="false"/>
          <w:i w:val="false"/>
          <w:color w:val="000000"/>
          <w:sz w:val="28"/>
        </w:rPr>
        <w:t xml:space="preserve">
жалпы бiлiм беру ұйымдарына және   </w:t>
      </w:r>
      <w:r>
        <w:br/>
      </w:r>
      <w:r>
        <w:rPr>
          <w:rFonts w:ascii="Times New Roman"/>
          <w:b w:val="false"/>
          <w:i w:val="false"/>
          <w:color w:val="000000"/>
          <w:sz w:val="28"/>
        </w:rPr>
        <w:t xml:space="preserve">
үйлерiне керi тегін тасымалдауды ұсыну </w:t>
      </w:r>
      <w:r>
        <w:br/>
      </w:r>
      <w:r>
        <w:rPr>
          <w:rFonts w:ascii="Times New Roman"/>
          <w:b w:val="false"/>
          <w:i w:val="false"/>
          <w:color w:val="000000"/>
          <w:sz w:val="28"/>
        </w:rPr>
        <w:t xml:space="preserve">
үшiн құжаттар қабылдау»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3-қосымшасы              </w:t>
      </w:r>
    </w:p>
    <w:bookmarkEnd w:id="162"/>
    <w:p>
      <w:pPr>
        <w:spacing w:after="0"/>
        <w:ind w:left="0"/>
        <w:jc w:val="left"/>
      </w:pPr>
      <w:r>
        <w:rPr>
          <w:rFonts w:ascii="Times New Roman"/>
          <w:b/>
          <w:i w:val="false"/>
          <w:color w:val="000000"/>
        </w:rPr>
        <w:t xml:space="preserve"> Тұтынушыдан құжаттардың алынғандығы туралы қолхаттың үлгiсi</w:t>
      </w:r>
    </w:p>
    <w:p>
      <w:pPr>
        <w:spacing w:after="0"/>
        <w:ind w:left="0"/>
        <w:jc w:val="both"/>
      </w:pPr>
      <w:r>
        <w:rPr>
          <w:rFonts w:ascii="Times New Roman"/>
          <w:b w:val="false"/>
          <w:i w:val="false"/>
          <w:color w:val="000000"/>
          <w:sz w:val="28"/>
        </w:rPr>
        <w:t>      Кенттiң, ауылдың (селоның), ауылдық (селолық) округтiң әкiмi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(елдi мекеннiң, ауданның, облыстың атауы)</w:t>
      </w:r>
    </w:p>
    <w:p>
      <w:pPr>
        <w:spacing w:after="0"/>
        <w:ind w:left="0"/>
        <w:jc w:val="both"/>
      </w:pPr>
      <w:r>
        <w:rPr>
          <w:rFonts w:ascii="Times New Roman"/>
          <w:b w:val="false"/>
          <w:i w:val="false"/>
          <w:color w:val="000000"/>
          <w:sz w:val="28"/>
        </w:rPr>
        <w:t>құжаттарды қабылдау жөнiндегi № ______ қолхат</w:t>
      </w:r>
    </w:p>
    <w:p>
      <w:pPr>
        <w:spacing w:after="0"/>
        <w:ind w:left="0"/>
        <w:jc w:val="both"/>
      </w:pPr>
      <w:r>
        <w:rPr>
          <w:rFonts w:ascii="Times New Roman"/>
          <w:b w:val="false"/>
          <w:i w:val="false"/>
          <w:color w:val="000000"/>
          <w:sz w:val="28"/>
        </w:rPr>
        <w:t>________________________ дан төмендегi құжаттар алынды:</w:t>
      </w:r>
      <w:r>
        <w:br/>
      </w:r>
      <w:r>
        <w:rPr>
          <w:rFonts w:ascii="Times New Roman"/>
          <w:b w:val="false"/>
          <w:i w:val="false"/>
          <w:color w:val="000000"/>
          <w:sz w:val="28"/>
        </w:rPr>
        <w:t>
1. Өтiнiш</w:t>
      </w:r>
      <w:r>
        <w:br/>
      </w:r>
      <w:r>
        <w:rPr>
          <w:rFonts w:ascii="Times New Roman"/>
          <w:b w:val="false"/>
          <w:i w:val="false"/>
          <w:color w:val="000000"/>
          <w:sz w:val="28"/>
        </w:rPr>
        <w:t>
2. Туу туралы куәлiктiң (жеке куәлiктiң) көшiрмесi</w:t>
      </w:r>
      <w:r>
        <w:br/>
      </w:r>
      <w:r>
        <w:rPr>
          <w:rFonts w:ascii="Times New Roman"/>
          <w:b w:val="false"/>
          <w:i w:val="false"/>
          <w:color w:val="000000"/>
          <w:sz w:val="28"/>
        </w:rPr>
        <w:t>
№ ________ __________ кiм бердi ____________________________</w:t>
      </w:r>
      <w:r>
        <w:br/>
      </w:r>
      <w:r>
        <w:rPr>
          <w:rFonts w:ascii="Times New Roman"/>
          <w:b w:val="false"/>
          <w:i w:val="false"/>
          <w:color w:val="000000"/>
          <w:sz w:val="28"/>
        </w:rPr>
        <w:t>
3. Оқу орнынан анықтам алу</w:t>
      </w:r>
    </w:p>
    <w:p>
      <w:pPr>
        <w:spacing w:after="0"/>
        <w:ind w:left="0"/>
        <w:jc w:val="both"/>
      </w:pPr>
      <w:r>
        <w:rPr>
          <w:rFonts w:ascii="Times New Roman"/>
          <w:b w:val="false"/>
          <w:i w:val="false"/>
          <w:color w:val="000000"/>
          <w:sz w:val="28"/>
        </w:rPr>
        <w:t>Әкiмдiктiң қабылдаған маманы _____________ (қолы)</w:t>
      </w:r>
    </w:p>
    <w:p>
      <w:pPr>
        <w:spacing w:after="0"/>
        <w:ind w:left="0"/>
        <w:jc w:val="both"/>
      </w:pPr>
      <w:r>
        <w:rPr>
          <w:rFonts w:ascii="Times New Roman"/>
          <w:b w:val="false"/>
          <w:i w:val="false"/>
          <w:color w:val="000000"/>
          <w:sz w:val="28"/>
        </w:rPr>
        <w:t>"__" _____________ 20__ ж.</w:t>
      </w:r>
    </w:p>
    <w:bookmarkStart w:name="z498" w:id="163"/>
    <w:p>
      <w:pPr>
        <w:spacing w:after="0"/>
        <w:ind w:left="0"/>
        <w:jc w:val="both"/>
      </w:pPr>
      <w:r>
        <w:rPr>
          <w:rFonts w:ascii="Times New Roman"/>
          <w:b w:val="false"/>
          <w:i w:val="false"/>
          <w:color w:val="000000"/>
          <w:sz w:val="28"/>
        </w:rPr>
        <w:t xml:space="preserve">
«Шалғайдағы ауылдық елдi       </w:t>
      </w:r>
      <w:r>
        <w:br/>
      </w:r>
      <w:r>
        <w:rPr>
          <w:rFonts w:ascii="Times New Roman"/>
          <w:b w:val="false"/>
          <w:i w:val="false"/>
          <w:color w:val="000000"/>
          <w:sz w:val="28"/>
        </w:rPr>
        <w:t xml:space="preserve">
мекендерде тұратын балаларды     </w:t>
      </w:r>
      <w:r>
        <w:br/>
      </w:r>
      <w:r>
        <w:rPr>
          <w:rFonts w:ascii="Times New Roman"/>
          <w:b w:val="false"/>
          <w:i w:val="false"/>
          <w:color w:val="000000"/>
          <w:sz w:val="28"/>
        </w:rPr>
        <w:t xml:space="preserve">
жалпы бiлiм беру ұйымдарына және   </w:t>
      </w:r>
      <w:r>
        <w:br/>
      </w:r>
      <w:r>
        <w:rPr>
          <w:rFonts w:ascii="Times New Roman"/>
          <w:b w:val="false"/>
          <w:i w:val="false"/>
          <w:color w:val="000000"/>
          <w:sz w:val="28"/>
        </w:rPr>
        <w:t xml:space="preserve">
үйлерiне керi тегінтасымалдауды ұсыну </w:t>
      </w:r>
      <w:r>
        <w:br/>
      </w:r>
      <w:r>
        <w:rPr>
          <w:rFonts w:ascii="Times New Roman"/>
          <w:b w:val="false"/>
          <w:i w:val="false"/>
          <w:color w:val="000000"/>
          <w:sz w:val="28"/>
        </w:rPr>
        <w:t xml:space="preserve">
үшiн құжаттар қабылдау»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4-қосымшасы              </w:t>
      </w:r>
    </w:p>
    <w:bookmarkEnd w:id="163"/>
    <w:p>
      <w:pPr>
        <w:spacing w:after="0"/>
        <w:ind w:left="0"/>
        <w:jc w:val="left"/>
      </w:pPr>
      <w:r>
        <w:rPr>
          <w:rFonts w:ascii="Times New Roman"/>
          <w:b/>
          <w:i w:val="false"/>
          <w:color w:val="000000"/>
        </w:rPr>
        <w:t xml:space="preserve"> Өтiнiш үлгiсi</w:t>
      </w:r>
    </w:p>
    <w:p>
      <w:pPr>
        <w:spacing w:after="0"/>
        <w:ind w:left="0"/>
        <w:jc w:val="both"/>
      </w:pPr>
      <w:r>
        <w:rPr>
          <w:rFonts w:ascii="Times New Roman"/>
          <w:b w:val="false"/>
          <w:i w:val="false"/>
          <w:color w:val="000000"/>
          <w:sz w:val="28"/>
        </w:rPr>
        <w:t>Кенттiң, ауылдың (селоның),</w:t>
      </w:r>
      <w:r>
        <w:br/>
      </w:r>
      <w:r>
        <w:rPr>
          <w:rFonts w:ascii="Times New Roman"/>
          <w:b w:val="false"/>
          <w:i w:val="false"/>
          <w:color w:val="000000"/>
          <w:sz w:val="28"/>
        </w:rPr>
        <w:t xml:space="preserve">
ауылдық           </w:t>
      </w:r>
      <w:r>
        <w:br/>
      </w:r>
      <w:r>
        <w:rPr>
          <w:rFonts w:ascii="Times New Roman"/>
          <w:b w:val="false"/>
          <w:i w:val="false"/>
          <w:color w:val="000000"/>
          <w:sz w:val="28"/>
        </w:rPr>
        <w:t xml:space="preserve">
(селолық) округтiң әкiмiне  </w:t>
      </w:r>
      <w:r>
        <w:br/>
      </w:r>
      <w:r>
        <w:rPr>
          <w:rFonts w:ascii="Times New Roman"/>
          <w:b w:val="false"/>
          <w:i w:val="false"/>
          <w:color w:val="000000"/>
          <w:sz w:val="28"/>
        </w:rPr>
        <w:t xml:space="preserve">
(өтiнiш берушiнiң аты-жөнi) </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менiң кәмелетке толмаған (Т.А.Ә. туған жылы), (елдi мекеннiң, ауданның атауын көрсету) тұратын және (жалпы бiлiм беретiн № мектептiң толық атауы, сыныбында оқитын) баламды 20.. - 20.. (оқу жылын көрсету) оқу жылы жалпы бiлiм беру ұйымына және үйге тегiн тасымалдаумен қамтамасыз етуiңiздi сұраймын.</w:t>
      </w:r>
    </w:p>
    <w:p>
      <w:pPr>
        <w:spacing w:after="0"/>
        <w:ind w:left="0"/>
        <w:jc w:val="both"/>
      </w:pPr>
      <w:r>
        <w:rPr>
          <w:rFonts w:ascii="Times New Roman"/>
          <w:b w:val="false"/>
          <w:i w:val="false"/>
          <w:color w:val="000000"/>
          <w:sz w:val="28"/>
        </w:rPr>
        <w:t>Күнi «___»__________ж.</w:t>
      </w:r>
      <w:r>
        <w:br/>
      </w:r>
      <w:r>
        <w:rPr>
          <w:rFonts w:ascii="Times New Roman"/>
          <w:b w:val="false"/>
          <w:i w:val="false"/>
          <w:color w:val="000000"/>
          <w:sz w:val="28"/>
        </w:rPr>
        <w:t>
Өтiнiш берушiнiң қолы _____________</w:t>
      </w:r>
    </w:p>
    <w:bookmarkStart w:name="z499" w:id="164"/>
    <w:p>
      <w:pPr>
        <w:spacing w:after="0"/>
        <w:ind w:left="0"/>
        <w:jc w:val="both"/>
      </w:pPr>
      <w:r>
        <w:rPr>
          <w:rFonts w:ascii="Times New Roman"/>
          <w:b w:val="false"/>
          <w:i w:val="false"/>
          <w:color w:val="000000"/>
          <w:sz w:val="28"/>
        </w:rPr>
        <w:t xml:space="preserve">
«Шалғайдағы ауылдық елдi       </w:t>
      </w:r>
      <w:r>
        <w:br/>
      </w:r>
      <w:r>
        <w:rPr>
          <w:rFonts w:ascii="Times New Roman"/>
          <w:b w:val="false"/>
          <w:i w:val="false"/>
          <w:color w:val="000000"/>
          <w:sz w:val="28"/>
        </w:rPr>
        <w:t xml:space="preserve">
мекендерде тұратын балаларды      </w:t>
      </w:r>
      <w:r>
        <w:br/>
      </w:r>
      <w:r>
        <w:rPr>
          <w:rFonts w:ascii="Times New Roman"/>
          <w:b w:val="false"/>
          <w:i w:val="false"/>
          <w:color w:val="000000"/>
          <w:sz w:val="28"/>
        </w:rPr>
        <w:t xml:space="preserve">
жалпы бiлiм беру ұйымдарына және   </w:t>
      </w:r>
      <w:r>
        <w:br/>
      </w:r>
      <w:r>
        <w:rPr>
          <w:rFonts w:ascii="Times New Roman"/>
          <w:b w:val="false"/>
          <w:i w:val="false"/>
          <w:color w:val="000000"/>
          <w:sz w:val="28"/>
        </w:rPr>
        <w:t xml:space="preserve">
үйлерiне керi тегін тасымалдауды ұсыну </w:t>
      </w:r>
      <w:r>
        <w:br/>
      </w:r>
      <w:r>
        <w:rPr>
          <w:rFonts w:ascii="Times New Roman"/>
          <w:b w:val="false"/>
          <w:i w:val="false"/>
          <w:color w:val="000000"/>
          <w:sz w:val="28"/>
        </w:rPr>
        <w:t xml:space="preserve">
үшiн құжаттар қабылдау»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5-қосымшасы             </w:t>
      </w:r>
    </w:p>
    <w:bookmarkEnd w:id="164"/>
    <w:p>
      <w:pPr>
        <w:spacing w:after="0"/>
        <w:ind w:left="0"/>
        <w:jc w:val="left"/>
      </w:pPr>
      <w:r>
        <w:rPr>
          <w:rFonts w:ascii="Times New Roman"/>
          <w:b/>
          <w:i w:val="false"/>
          <w:color w:val="000000"/>
        </w:rPr>
        <w:t xml:space="preserve"> Оқу орнынан анықтаманың үлгiсi</w:t>
      </w:r>
    </w:p>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______________________________________________________ берiлдi</w:t>
      </w:r>
      <w:r>
        <w:br/>
      </w:r>
      <w:r>
        <w:rPr>
          <w:rFonts w:ascii="Times New Roman"/>
          <w:b w:val="false"/>
          <w:i w:val="false"/>
          <w:color w:val="000000"/>
          <w:sz w:val="28"/>
        </w:rPr>
        <w:t>
            </w:t>
      </w:r>
      <w:r>
        <w:rPr>
          <w:rFonts w:ascii="Times New Roman"/>
          <w:b w:val="false"/>
          <w:i w:val="false"/>
          <w:color w:val="000000"/>
          <w:sz w:val="28"/>
        </w:rPr>
        <w:t xml:space="preserve"> (бiлiм алушының және тәрбиеленушiнiң Т.А.Ә.)</w:t>
      </w:r>
    </w:p>
    <w:p>
      <w:pPr>
        <w:spacing w:after="0"/>
        <w:ind w:left="0"/>
        <w:jc w:val="both"/>
      </w:pPr>
      <w:r>
        <w:rPr>
          <w:rFonts w:ascii="Times New Roman"/>
          <w:b w:val="false"/>
          <w:i w:val="false"/>
          <w:color w:val="000000"/>
          <w:sz w:val="28"/>
        </w:rPr>
        <w:t>      Ол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(мектептiң толық атауын көрсету)</w:t>
      </w:r>
      <w:r>
        <w:br/>
      </w:r>
      <w:r>
        <w:rPr>
          <w:rFonts w:ascii="Times New Roman"/>
          <w:b w:val="false"/>
          <w:i w:val="false"/>
          <w:color w:val="000000"/>
          <w:sz w:val="28"/>
        </w:rPr>
        <w:t>
_____ сыныбында ______ ауысымда (оқу кезеңi сағат ___ дан ____ дейiн) оқиды және тасымалдауға мұқтаж.</w:t>
      </w:r>
      <w:r>
        <w:br/>
      </w:r>
      <w:r>
        <w:rPr>
          <w:rFonts w:ascii="Times New Roman"/>
          <w:b w:val="false"/>
          <w:i w:val="false"/>
          <w:color w:val="000000"/>
          <w:sz w:val="28"/>
        </w:rPr>
        <w:t>
      Анықтама талап еткен орынға көрсету үшiн берiлдi.</w:t>
      </w:r>
    </w:p>
    <w:p>
      <w:pPr>
        <w:spacing w:after="0"/>
        <w:ind w:left="0"/>
        <w:jc w:val="both"/>
      </w:pPr>
      <w:r>
        <w:rPr>
          <w:rFonts w:ascii="Times New Roman"/>
          <w:b w:val="false"/>
          <w:i w:val="false"/>
          <w:color w:val="000000"/>
          <w:sz w:val="28"/>
        </w:rPr>
        <w:t>      №____ мектептiң директоры       Т.А.Ә._______________</w:t>
      </w:r>
      <w:r>
        <w:br/>
      </w:r>
      <w:r>
        <w:rPr>
          <w:rFonts w:ascii="Times New Roman"/>
          <w:b w:val="false"/>
          <w:i w:val="false"/>
          <w:color w:val="000000"/>
          <w:sz w:val="28"/>
        </w:rPr>
        <w:t>
      </w:t>
      </w:r>
      <w:r>
        <w:rPr>
          <w:rFonts w:ascii="Times New Roman"/>
          <w:b w:val="false"/>
          <w:i w:val="false"/>
          <w:color w:val="000000"/>
          <w:sz w:val="28"/>
        </w:rPr>
        <w:t>(мектептiң атауын көрсету)</w:t>
      </w:r>
      <w:r>
        <w:rPr>
          <w:rFonts w:ascii="Times New Roman"/>
          <w:b w:val="false"/>
          <w:i w:val="false"/>
          <w:color w:val="000000"/>
          <w:sz w:val="28"/>
        </w:rPr>
        <w:t>                 </w:t>
      </w:r>
      <w:r>
        <w:rPr>
          <w:rFonts w:ascii="Times New Roman"/>
          <w:b w:val="false"/>
          <w:i w:val="false"/>
          <w:color w:val="000000"/>
          <w:sz w:val="28"/>
        </w:rPr>
        <w:t>(аты-жөнi және қолы)</w:t>
      </w:r>
    </w:p>
    <w:bookmarkStart w:name="z500" w:id="165"/>
    <w:p>
      <w:pPr>
        <w:spacing w:after="0"/>
        <w:ind w:left="0"/>
        <w:jc w:val="both"/>
      </w:pPr>
      <w:r>
        <w:rPr>
          <w:rFonts w:ascii="Times New Roman"/>
          <w:b w:val="false"/>
          <w:i w:val="false"/>
          <w:color w:val="000000"/>
          <w:sz w:val="28"/>
        </w:rPr>
        <w:t xml:space="preserve">
«Шалғайдағы ауылдық елдi     </w:t>
      </w:r>
      <w:r>
        <w:br/>
      </w:r>
      <w:r>
        <w:rPr>
          <w:rFonts w:ascii="Times New Roman"/>
          <w:b w:val="false"/>
          <w:i w:val="false"/>
          <w:color w:val="000000"/>
          <w:sz w:val="28"/>
        </w:rPr>
        <w:t xml:space="preserve">
мекендерде тұратын балаларды   </w:t>
      </w:r>
      <w:r>
        <w:br/>
      </w:r>
      <w:r>
        <w:rPr>
          <w:rFonts w:ascii="Times New Roman"/>
          <w:b w:val="false"/>
          <w:i w:val="false"/>
          <w:color w:val="000000"/>
          <w:sz w:val="28"/>
        </w:rPr>
        <w:t xml:space="preserve">
жалпы бiлiм беру ұйымдарына және </w:t>
      </w:r>
      <w:r>
        <w:br/>
      </w:r>
      <w:r>
        <w:rPr>
          <w:rFonts w:ascii="Times New Roman"/>
          <w:b w:val="false"/>
          <w:i w:val="false"/>
          <w:color w:val="000000"/>
          <w:sz w:val="28"/>
        </w:rPr>
        <w:t xml:space="preserve">
үйлерiне керi тасымалдауды ұсыну </w:t>
      </w:r>
      <w:r>
        <w:br/>
      </w:r>
      <w:r>
        <w:rPr>
          <w:rFonts w:ascii="Times New Roman"/>
          <w:b w:val="false"/>
          <w:i w:val="false"/>
          <w:color w:val="000000"/>
          <w:sz w:val="28"/>
        </w:rPr>
        <w:t xml:space="preserve">
үшiн құжаттар қабылдау»     </w:t>
      </w:r>
      <w:r>
        <w:br/>
      </w:r>
      <w:r>
        <w:rPr>
          <w:rFonts w:ascii="Times New Roman"/>
          <w:b w:val="false"/>
          <w:i w:val="false"/>
          <w:color w:val="000000"/>
          <w:sz w:val="28"/>
        </w:rPr>
        <w:t xml:space="preserve">
мемлекеттiк қызмет регламентінің </w:t>
      </w:r>
      <w:r>
        <w:br/>
      </w:r>
      <w:r>
        <w:rPr>
          <w:rFonts w:ascii="Times New Roman"/>
          <w:b w:val="false"/>
          <w:i w:val="false"/>
          <w:color w:val="000000"/>
          <w:sz w:val="28"/>
        </w:rPr>
        <w:t xml:space="preserve">
6-қосымшасы           </w:t>
      </w:r>
    </w:p>
    <w:bookmarkEnd w:id="165"/>
    <w:bookmarkStart w:name="z501" w:id="166"/>
    <w:p>
      <w:pPr>
        <w:spacing w:after="0"/>
        <w:ind w:left="0"/>
        <w:jc w:val="left"/>
      </w:pPr>
      <w:r>
        <w:rPr>
          <w:rFonts w:ascii="Times New Roman"/>
          <w:b/>
          <w:i w:val="false"/>
          <w:color w:val="000000"/>
        </w:rPr>
        <w:t xml:space="preserve"> 
Әкімшілік әрекеттердің (үдеріс) кезектілігі мен өзара іс-қимылы 1-кесте. ҚФБ әрекеттерінің сипаты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3"/>
        <w:gridCol w:w="4920"/>
        <w:gridCol w:w="47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Әкімі аппаратының маманы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Әкімі аппаратының маманы</w:t>
            </w:r>
          </w:p>
        </w:tc>
      </w:tr>
      <w:tr>
        <w:trPr>
          <w:trHeight w:val="585"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тіркеу. Қажетті құжаттарды алғаны туралы қолхат беру</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қызметті ұсынудан бас тарту туралы дәлелді жауаптың жобасын дайындау</w:t>
            </w:r>
          </w:p>
        </w:tc>
      </w:tr>
      <w:tr>
        <w:trPr>
          <w:trHeight w:val="87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қызметті ұсынудан бас тарту туралы дәлелді жауаптың жобасы</w:t>
            </w:r>
          </w:p>
        </w:tc>
      </w:tr>
      <w:tr>
        <w:trPr>
          <w:trHeight w:val="21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3"/>
        <w:gridCol w:w="4920"/>
        <w:gridCol w:w="47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Әкімі</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Әкімі аппаратының маманы</w:t>
            </w:r>
          </w:p>
        </w:tc>
      </w:tr>
      <w:tr>
        <w:trPr>
          <w:trHeight w:val="585"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қызметті ұсынудан бас тарту туралы дәлелді жауапқа қол қояды</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қызметті ұсынудан бас тарту туралы дәлелді жауапты береді</w:t>
            </w:r>
          </w:p>
        </w:tc>
      </w:tr>
      <w:tr>
        <w:trPr>
          <w:trHeight w:val="885"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қызметті ұсынудан бас тарту туралы дәлелді жауап</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қызметті ұсынудан бас тарту туралы дәлелді жауап</w:t>
            </w:r>
          </w:p>
        </w:tc>
      </w:tr>
      <w:tr>
        <w:trPr>
          <w:trHeight w:val="21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2" w:id="16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167"/>
    <w:bookmarkStart w:name="z503" w:id="168"/>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p>
    <w:bookmarkEnd w:id="168"/>
    <w:bookmarkStart w:name="z504" w:id="169"/>
    <w:p>
      <w:pPr>
        <w:spacing w:after="0"/>
        <w:ind w:left="0"/>
        <w:jc w:val="left"/>
      </w:pPr>
      <w:r>
        <w:rPr>
          <w:rFonts w:ascii="Times New Roman"/>
          <w:b/>
          <w:i w:val="false"/>
          <w:color w:val="000000"/>
        </w:rPr>
        <w:t xml:space="preserve"> 
1. Жалпы ережелер</w:t>
      </w:r>
    </w:p>
    <w:bookmarkEnd w:id="169"/>
    <w:bookmarkStart w:name="z505" w:id="170"/>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қызметін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аудандардың, қалалардың жергілікті атқарушы органдары жүзеге асырады.</w:t>
      </w:r>
      <w:r>
        <w:br/>
      </w:r>
      <w:r>
        <w:rPr>
          <w:rFonts w:ascii="Times New Roman"/>
          <w:b w:val="false"/>
          <w:i w:val="false"/>
          <w:color w:val="000000"/>
          <w:sz w:val="28"/>
        </w:rPr>
        <w:t>
</w:t>
      </w:r>
      <w:r>
        <w:rPr>
          <w:rFonts w:ascii="Times New Roman"/>
          <w:b w:val="false"/>
          <w:i w:val="false"/>
          <w:color w:val="000000"/>
          <w:sz w:val="28"/>
        </w:rPr>
        <w:t>
      2.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қызметін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дайындалған.</w:t>
      </w:r>
      <w:r>
        <w:br/>
      </w:r>
      <w:r>
        <w:rPr>
          <w:rFonts w:ascii="Times New Roman"/>
          <w:b w:val="false"/>
          <w:i w:val="false"/>
          <w:color w:val="000000"/>
          <w:sz w:val="28"/>
        </w:rPr>
        <w:t>
</w:t>
      </w:r>
      <w:r>
        <w:rPr>
          <w:rFonts w:ascii="Times New Roman"/>
          <w:b w:val="false"/>
          <w:i w:val="false"/>
          <w:color w:val="000000"/>
          <w:sz w:val="28"/>
        </w:rPr>
        <w:t>
      3. Мемлекеттік қызмет облыстың, аудандардың, облыстық маңызы бар қалалардың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6-бабының 2-тармағының </w:t>
      </w:r>
      <w:r>
        <w:rPr>
          <w:rFonts w:ascii="Times New Roman"/>
          <w:b w:val="false"/>
          <w:i w:val="false"/>
          <w:color w:val="000000"/>
          <w:sz w:val="28"/>
        </w:rPr>
        <w:t>19) тармақшасына</w:t>
      </w:r>
      <w:r>
        <w:rPr>
          <w:rFonts w:ascii="Times New Roman"/>
          <w:b w:val="false"/>
          <w:i w:val="false"/>
          <w:color w:val="000000"/>
          <w:sz w:val="28"/>
        </w:rPr>
        <w:t>, 3- тармағының </w:t>
      </w:r>
      <w:r>
        <w:rPr>
          <w:rFonts w:ascii="Times New Roman"/>
          <w:b w:val="false"/>
          <w:i w:val="false"/>
          <w:color w:val="000000"/>
          <w:sz w:val="28"/>
        </w:rPr>
        <w:t>21) тармақшасына</w:t>
      </w:r>
      <w:r>
        <w:rPr>
          <w:rFonts w:ascii="Times New Roman"/>
          <w:b w:val="false"/>
          <w:i w:val="false"/>
          <w:color w:val="000000"/>
          <w:sz w:val="28"/>
        </w:rPr>
        <w:t>, 4-тармағының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тамызындағы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нәтижесi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жалпы бiлiм беретiн мектепте тегiн ыстық тамақпен қамтамасыз етiлгенi туралы анықтаманы қағаз түрiнде бере отырып, жалпы бiлiм беретiн мектептерде оқушылар мен тәрбиеленушiлердiң жеке санаттарына тегiн ыстық тамақ беру немесе қызмет көрсетуден бас тартатыны жөнiнде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білім беру мекемелерінің оқушылары мен тәрбиеленушілеріне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170"/>
    <w:bookmarkStart w:name="z517" w:id="17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71"/>
    <w:bookmarkStart w:name="z518" w:id="172"/>
    <w:p>
      <w:pPr>
        <w:spacing w:after="0"/>
        <w:ind w:left="0"/>
        <w:jc w:val="both"/>
      </w:pPr>
      <w:r>
        <w:rPr>
          <w:rFonts w:ascii="Times New Roman"/>
          <w:b w:val="false"/>
          <w:i w:val="false"/>
          <w:color w:val="000000"/>
          <w:sz w:val="28"/>
        </w:rPr>
        <w:t>
      8. Мемлекеттік қызмет көрсету тәртібі бойынша толық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тізімдегі мекен-жайлар мен жұмыс кестесі бойынша облыстық білім басқармасының, аудандардың, облыстың маңызы бар қалаларының білім бөлімдерінің фойесіндегі стендтерде, сонымен қатар, әкімдіктің, білім басқармасының, аудандардың, облыстық маңызы бар қалалардың білім бөлімдерінің интернет – ресурстарында және Қазақстан Республикасының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қызметтi алу үшiн өтiнiш беру бес жұмыс күнiн (өтiнiш түскен мерзiмнен бастап бес күн iшiнде) құрайды;</w:t>
      </w:r>
      <w:r>
        <w:br/>
      </w:r>
      <w:r>
        <w:rPr>
          <w:rFonts w:ascii="Times New Roman"/>
          <w:b w:val="false"/>
          <w:i w:val="false"/>
          <w:color w:val="000000"/>
          <w:sz w:val="28"/>
        </w:rPr>
        <w:t>
</w:t>
      </w:r>
      <w:r>
        <w:rPr>
          <w:rFonts w:ascii="Times New Roman"/>
          <w:b w:val="false"/>
          <w:i w:val="false"/>
          <w:color w:val="000000"/>
          <w:sz w:val="28"/>
        </w:rPr>
        <w:t>
      2) өтiнiш берушi жүгiнген күнi сол жерде көрсетiлетiн мемлекеттiк қызметтi алуға дейiнгi күтудiң барынша шектi уақыты (тiркеу кезiнде) – 30 минуттан аспайды;</w:t>
      </w:r>
      <w:r>
        <w:br/>
      </w:r>
      <w:r>
        <w:rPr>
          <w:rFonts w:ascii="Times New Roman"/>
          <w:b w:val="false"/>
          <w:i w:val="false"/>
          <w:color w:val="000000"/>
          <w:sz w:val="28"/>
        </w:rPr>
        <w:t>
</w:t>
      </w:r>
      <w:r>
        <w:rPr>
          <w:rFonts w:ascii="Times New Roman"/>
          <w:b w:val="false"/>
          <w:i w:val="false"/>
          <w:color w:val="000000"/>
          <w:sz w:val="28"/>
        </w:rPr>
        <w:t>
      3) өтiнiш берушi жүгiнген күнi сол жерде көрсетiлетiн мемлекеттiк қызмет алушыға қызмет көрсетудiң барынша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 мемлекеттік қызмет алушының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келтірілген құжаттардың толық пакетін тапсырмауы негіз болады.</w:t>
      </w:r>
      <w:r>
        <w:br/>
      </w:r>
      <w:r>
        <w:rPr>
          <w:rFonts w:ascii="Times New Roman"/>
          <w:b w:val="false"/>
          <w:i w:val="false"/>
          <w:color w:val="000000"/>
          <w:sz w:val="28"/>
        </w:rPr>
        <w:t>
</w:t>
      </w:r>
      <w:r>
        <w:rPr>
          <w:rFonts w:ascii="Times New Roman"/>
          <w:b w:val="false"/>
          <w:i w:val="false"/>
          <w:color w:val="000000"/>
          <w:sz w:val="28"/>
        </w:rPr>
        <w:t>
      11. Жергілікті атқарушы органда құжаттарды қабылдауды жүзеге асыратын тұлғалар саны, кем дегенде біреуді құрайды.</w:t>
      </w:r>
    </w:p>
    <w:bookmarkEnd w:id="172"/>
    <w:bookmarkStart w:name="z525" w:id="173"/>
    <w:p>
      <w:pPr>
        <w:spacing w:after="0"/>
        <w:ind w:left="0"/>
        <w:jc w:val="left"/>
      </w:pPr>
      <w:r>
        <w:rPr>
          <w:rFonts w:ascii="Times New Roman"/>
          <w:b/>
          <w:i w:val="false"/>
          <w:color w:val="000000"/>
        </w:rPr>
        <w:t xml:space="preserve"> 
3. Мемлекеттік қызмет көрсету үдерісіндегі әрекеттер (өзара іс-қимыл) тәртібін сипаттау</w:t>
      </w:r>
    </w:p>
    <w:bookmarkEnd w:id="173"/>
    <w:bookmarkStart w:name="z526" w:id="174"/>
    <w:p>
      <w:pPr>
        <w:spacing w:after="0"/>
        <w:ind w:left="0"/>
        <w:jc w:val="both"/>
      </w:pPr>
      <w:r>
        <w:rPr>
          <w:rFonts w:ascii="Times New Roman"/>
          <w:b w:val="false"/>
          <w:i w:val="false"/>
          <w:color w:val="000000"/>
          <w:sz w:val="28"/>
        </w:rPr>
        <w:t>
      12. Мемлекеттiк қызметтi алу үшiн мемлекеттiк қызметтi алушы жалпы бiлiм беретiн мектепке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1) осы Регламенттің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адамдар санаты үшiн өтiнiш иесiнiң (отбасының) жергiлiктi атқарушы органдар тарапынан ұсынылатын мемлекеттiк атаулы әлеуметтiк көмектi тұтынушылар қатарына жататынын растайтын анықтама;</w:t>
      </w:r>
      <w:r>
        <w:br/>
      </w:r>
      <w:r>
        <w:rPr>
          <w:rFonts w:ascii="Times New Roman"/>
          <w:b w:val="false"/>
          <w:i w:val="false"/>
          <w:color w:val="000000"/>
          <w:sz w:val="28"/>
        </w:rPr>
        <w:t>
</w:t>
      </w:r>
      <w:r>
        <w:rPr>
          <w:rFonts w:ascii="Times New Roman"/>
          <w:b w:val="false"/>
          <w:i w:val="false"/>
          <w:color w:val="000000"/>
          <w:sz w:val="28"/>
        </w:rPr>
        <w:t>
      2) осы Регламенттің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адамдар санаты үшiн табысы туралы мәлiметтер (ата-аналардың немесе оларды алмастырушы тұлғалардың еңбекақылары, кәсiпкерлiк және басқа да қызмет түрлерiнен түскен табыстары, балаларға төленетiн алимент түрiндегi және қарауындағы басқа да адамдардың табыстары);</w:t>
      </w:r>
      <w:r>
        <w:br/>
      </w:r>
      <w:r>
        <w:rPr>
          <w:rFonts w:ascii="Times New Roman"/>
          <w:b w:val="false"/>
          <w:i w:val="false"/>
          <w:color w:val="000000"/>
          <w:sz w:val="28"/>
        </w:rPr>
        <w:t>
</w:t>
      </w:r>
      <w:r>
        <w:rPr>
          <w:rFonts w:ascii="Times New Roman"/>
          <w:b w:val="false"/>
          <w:i w:val="false"/>
          <w:color w:val="000000"/>
          <w:sz w:val="28"/>
        </w:rPr>
        <w:t>
      3) осы Регламенттің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отбасыларда тәрбиеленетiн адамдар санаты үшiн, уәкiлеттi органның жетiм балалар мен ата-анасының қамқорлығынсыз қалған балаларға қорғаншылықты (қамқоршылықты), патронаттық тәрбиелеудi бекiту туралы шешiмi;</w:t>
      </w:r>
      <w:r>
        <w:br/>
      </w:r>
      <w:r>
        <w:rPr>
          <w:rFonts w:ascii="Times New Roman"/>
          <w:b w:val="false"/>
          <w:i w:val="false"/>
          <w:color w:val="000000"/>
          <w:sz w:val="28"/>
        </w:rPr>
        <w:t>
</w:t>
      </w:r>
      <w:r>
        <w:rPr>
          <w:rFonts w:ascii="Times New Roman"/>
          <w:b w:val="false"/>
          <w:i w:val="false"/>
          <w:color w:val="000000"/>
          <w:sz w:val="28"/>
        </w:rPr>
        <w:t>
      4) осы Регламенттің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көрсетiлген адамдар санатын отбасының материалдық-тұрмыстық ахуалын зерделеу негiзiнде алқалық орган айқындайды. Алқалық орган қажет болған жағдайда көрсетiлген санаттарға қаржылай және материалдық көмек көрсету туралы шешiм қабылдау үшiн қажеттi құжаттарды сұратуға құқылы.</w:t>
      </w:r>
      <w:r>
        <w:br/>
      </w:r>
      <w:r>
        <w:rPr>
          <w:rFonts w:ascii="Times New Roman"/>
          <w:b w:val="false"/>
          <w:i w:val="false"/>
          <w:color w:val="000000"/>
          <w:sz w:val="28"/>
        </w:rPr>
        <w:t>
</w:t>
      </w:r>
      <w:r>
        <w:rPr>
          <w:rFonts w:ascii="Times New Roman"/>
          <w:b w:val="false"/>
          <w:i w:val="false"/>
          <w:color w:val="000000"/>
          <w:sz w:val="28"/>
        </w:rPr>
        <w:t>
      13. Мемлекеттік қызметті алуға арналған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өтініштің үлгісі және қажетті құжаттар тізбесі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барлық құжаттарды тапсыру кезiнде мемлекеттiк қызметтi алушыға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қызметтi алатын күнiн көрсете отырып, қолхат берген жалпы бiлiм беретiн мектептiң жауапты қызметкерiнiң тегi, аты, әкесiнiң аты, өтiнiштi қабылдап алған күнi мен нөмiрi көрсетiлген қажеттi құжаттарды қабылдап алғаны жөнiнде қолхат берiледi.</w:t>
      </w:r>
      <w:r>
        <w:br/>
      </w:r>
      <w:r>
        <w:rPr>
          <w:rFonts w:ascii="Times New Roman"/>
          <w:b w:val="false"/>
          <w:i w:val="false"/>
          <w:color w:val="000000"/>
          <w:sz w:val="28"/>
        </w:rPr>
        <w:t>
</w:t>
      </w:r>
      <w:r>
        <w:rPr>
          <w:rFonts w:ascii="Times New Roman"/>
          <w:b w:val="false"/>
          <w:i w:val="false"/>
          <w:color w:val="000000"/>
          <w:sz w:val="28"/>
        </w:rPr>
        <w:t>
      16. Мемлекеттiк қызметтi алушыға мемлекеттiк қызметтiң нәтижесi жалпы бiлiм беретiн мектептiң жауапты қызметкерi мемлекеттiк қызметтi алушының өзi немесе оның өкiлi өтiнiш берген жағдайда (ресми бекiтiлген тиiстi құжаттар болған жағдайда) өтiнiш түскеннен бастап 5 күн өткен соң берiледi.</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 - функционалдық бірліктер (бұдан әрі - ҚФБ) қолданылады:</w:t>
      </w:r>
      <w:r>
        <w:br/>
      </w:r>
      <w:r>
        <w:rPr>
          <w:rFonts w:ascii="Times New Roman"/>
          <w:b w:val="false"/>
          <w:i w:val="false"/>
          <w:color w:val="000000"/>
          <w:sz w:val="28"/>
        </w:rPr>
        <w:t>
</w:t>
      </w:r>
      <w:r>
        <w:rPr>
          <w:rFonts w:ascii="Times New Roman"/>
          <w:b w:val="false"/>
          <w:i w:val="false"/>
          <w:color w:val="000000"/>
          <w:sz w:val="28"/>
        </w:rPr>
        <w:t>
      1) білім беретін мектебінің жауапты орындаушысы;</w:t>
      </w:r>
      <w:r>
        <w:br/>
      </w:r>
      <w:r>
        <w:rPr>
          <w:rFonts w:ascii="Times New Roman"/>
          <w:b w:val="false"/>
          <w:i w:val="false"/>
          <w:color w:val="000000"/>
          <w:sz w:val="28"/>
        </w:rPr>
        <w:t>
</w:t>
      </w:r>
      <w:r>
        <w:rPr>
          <w:rFonts w:ascii="Times New Roman"/>
          <w:b w:val="false"/>
          <w:i w:val="false"/>
          <w:color w:val="000000"/>
          <w:sz w:val="28"/>
        </w:rPr>
        <w:t>
      2) білім беретін мектебінің басшысы.</w:t>
      </w:r>
      <w:r>
        <w:br/>
      </w:r>
      <w:r>
        <w:rPr>
          <w:rFonts w:ascii="Times New Roman"/>
          <w:b w:val="false"/>
          <w:i w:val="false"/>
          <w:color w:val="000000"/>
          <w:sz w:val="28"/>
        </w:rPr>
        <w:t>
</w:t>
      </w:r>
      <w:r>
        <w:rPr>
          <w:rFonts w:ascii="Times New Roman"/>
          <w:b w:val="false"/>
          <w:i w:val="false"/>
          <w:color w:val="000000"/>
          <w:sz w:val="28"/>
        </w:rPr>
        <w:t>
      3) алқа органы.</w:t>
      </w:r>
      <w:r>
        <w:br/>
      </w:r>
      <w:r>
        <w:rPr>
          <w:rFonts w:ascii="Times New Roman"/>
          <w:b w:val="false"/>
          <w:i w:val="false"/>
          <w:color w:val="000000"/>
          <w:sz w:val="28"/>
        </w:rPr>
        <w:t>
</w:t>
      </w:r>
      <w:r>
        <w:rPr>
          <w:rFonts w:ascii="Times New Roman"/>
          <w:b w:val="false"/>
          <w:i w:val="false"/>
          <w:color w:val="000000"/>
          <w:sz w:val="28"/>
        </w:rPr>
        <w:t>
      18. Әрекеттер кезектілігінің мәтінді кестелі сипаты (үдерістері) және әрбір ҚФБ әкімшілік әрекеттерді (үдерістерді) орындау мерзімін көрсете отырып, әкімшілік әрекеттердің өзара іс-қимылы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74"/>
    <w:bookmarkStart w:name="z540" w:id="175"/>
    <w:p>
      <w:pPr>
        <w:spacing w:after="0"/>
        <w:ind w:left="0"/>
        <w:jc w:val="left"/>
      </w:pPr>
      <w:r>
        <w:rPr>
          <w:rFonts w:ascii="Times New Roman"/>
          <w:b/>
          <w:i w:val="false"/>
          <w:color w:val="000000"/>
        </w:rPr>
        <w:t xml:space="preserve"> 
4. Мемлекеттік қызмет көрсететін жауапты лауазымдық тұлғалар</w:t>
      </w:r>
    </w:p>
    <w:bookmarkEnd w:id="175"/>
    <w:bookmarkStart w:name="z541" w:id="176"/>
    <w:p>
      <w:pPr>
        <w:spacing w:after="0"/>
        <w:ind w:left="0"/>
        <w:jc w:val="both"/>
      </w:pPr>
      <w:r>
        <w:rPr>
          <w:rFonts w:ascii="Times New Roman"/>
          <w:b w:val="false"/>
          <w:i w:val="false"/>
          <w:color w:val="000000"/>
          <w:sz w:val="28"/>
        </w:rPr>
        <w:t>
      19. Білім беретін мектебінің басшысы мемлекеттік қызмет көрсетуде жауапты тұлға болып табылады.</w:t>
      </w:r>
      <w:r>
        <w:br/>
      </w:r>
      <w:r>
        <w:rPr>
          <w:rFonts w:ascii="Times New Roman"/>
          <w:b w:val="false"/>
          <w:i w:val="false"/>
          <w:color w:val="000000"/>
          <w:sz w:val="28"/>
        </w:rPr>
        <w:t>
      Білім беретін мектебінің басшысы мемлекеттік қызмет көрсетуде Қазақстан Республикасының заңнамалық актілеріне сәйкес бекітілген мерзімде жүзеге асырылуы үшін жауапты.</w:t>
      </w:r>
    </w:p>
    <w:bookmarkEnd w:id="176"/>
    <w:bookmarkStart w:name="z542" w:id="177"/>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 қызмет регламентінің     </w:t>
      </w:r>
      <w:r>
        <w:br/>
      </w:r>
      <w:r>
        <w:rPr>
          <w:rFonts w:ascii="Times New Roman"/>
          <w:b w:val="false"/>
          <w:i w:val="false"/>
          <w:color w:val="000000"/>
          <w:sz w:val="28"/>
        </w:rPr>
        <w:t xml:space="preserve">
1-қосымшасы               </w:t>
      </w:r>
    </w:p>
    <w:bookmarkEnd w:id="177"/>
    <w:bookmarkStart w:name="z543" w:id="178"/>
    <w:p>
      <w:pPr>
        <w:spacing w:after="0"/>
        <w:ind w:left="0"/>
        <w:jc w:val="left"/>
      </w:pPr>
      <w:r>
        <w:rPr>
          <w:rFonts w:ascii="Times New Roman"/>
          <w:b/>
          <w:i w:val="false"/>
          <w:color w:val="000000"/>
        </w:rPr>
        <w:t xml:space="preserve"> 
Жергілікті атқару органдарының тізімі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4"/>
        <w:gridCol w:w="2095"/>
        <w:gridCol w:w="3666"/>
        <w:gridCol w:w="3345"/>
      </w:tblGrid>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мекен-жайы</w:t>
            </w:r>
          </w:p>
        </w:tc>
      </w:tr>
      <w:tr>
        <w:trPr>
          <w:trHeight w:val="90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p>
          <w:p>
            <w:pPr>
              <w:spacing w:after="20"/>
              <w:ind w:left="20"/>
              <w:jc w:val="both"/>
            </w:pPr>
            <w:r>
              <w:rPr>
                <w:rFonts w:ascii="Times New Roman"/>
                <w:b w:val="false"/>
                <w:i w:val="false"/>
                <w:color w:val="000000"/>
                <w:sz w:val="20"/>
              </w:rPr>
              <w:t>25-28-44</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w:t>
            </w:r>
            <w:r>
              <w:br/>
            </w:r>
            <w:r>
              <w:rPr>
                <w:rFonts w:ascii="Times New Roman"/>
                <w:b w:val="false"/>
                <w:i w:val="false"/>
                <w:color w:val="000000"/>
                <w:sz w:val="20"/>
              </w:rPr>
              <w:t>
Көкшетау қаласы,</w:t>
            </w:r>
            <w:r>
              <w:br/>
            </w:r>
            <w:r>
              <w:rPr>
                <w:rFonts w:ascii="Times New Roman"/>
                <w:b w:val="false"/>
                <w:i w:val="false"/>
                <w:color w:val="000000"/>
                <w:sz w:val="20"/>
              </w:rPr>
              <w:t xml:space="preserve">
Әуезов көшесі, 141,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www.kokshe.akmol.kz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p>
          <w:p>
            <w:pPr>
              <w:spacing w:after="20"/>
              <w:ind w:left="20"/>
              <w:jc w:val="both"/>
            </w:pPr>
            <w:r>
              <w:rPr>
                <w:rFonts w:ascii="Times New Roman"/>
                <w:b w:val="false"/>
                <w:i w:val="false"/>
                <w:color w:val="000000"/>
                <w:sz w:val="20"/>
              </w:rPr>
              <w:t>6-14-25</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w:t>
            </w:r>
            <w:r>
              <w:br/>
            </w:r>
            <w:r>
              <w:rPr>
                <w:rFonts w:ascii="Times New Roman"/>
                <w:b w:val="false"/>
                <w:i w:val="false"/>
                <w:color w:val="000000"/>
                <w:sz w:val="20"/>
              </w:rPr>
              <w:t>
Степногорск қаласы,</w:t>
            </w:r>
            <w:r>
              <w:br/>
            </w:r>
            <w:r>
              <w:rPr>
                <w:rFonts w:ascii="Times New Roman"/>
                <w:b w:val="false"/>
                <w:i w:val="false"/>
                <w:color w:val="000000"/>
                <w:sz w:val="20"/>
              </w:rPr>
              <w:t>
4 ықшам аудан, 1 үй</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www.step.akmol.kz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p>
          <w:p>
            <w:pPr>
              <w:spacing w:after="20"/>
              <w:ind w:left="20"/>
              <w:jc w:val="both"/>
            </w:pPr>
            <w:r>
              <w:rPr>
                <w:rFonts w:ascii="Times New Roman"/>
                <w:b w:val="false"/>
                <w:i w:val="false"/>
                <w:color w:val="000000"/>
                <w:sz w:val="20"/>
              </w:rPr>
              <w:t>2-02-82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r>
              <w:br/>
            </w:r>
            <w:r>
              <w:rPr>
                <w:rFonts w:ascii="Times New Roman"/>
                <w:b w:val="false"/>
                <w:i w:val="false"/>
                <w:color w:val="000000"/>
                <w:sz w:val="20"/>
              </w:rPr>
              <w:t>
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94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www.akkol.akmol.kz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p>
          <w:p>
            <w:pPr>
              <w:spacing w:after="20"/>
              <w:ind w:left="20"/>
              <w:jc w:val="both"/>
            </w:pPr>
            <w:r>
              <w:rPr>
                <w:rFonts w:ascii="Times New Roman"/>
                <w:b w:val="false"/>
                <w:i w:val="false"/>
                <w:color w:val="000000"/>
                <w:sz w:val="20"/>
              </w:rPr>
              <w:t>2-11-68</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r>
              <w:br/>
            </w:r>
            <w:r>
              <w:rPr>
                <w:rFonts w:ascii="Times New Roman"/>
                <w:b w:val="false"/>
                <w:i w:val="false"/>
                <w:color w:val="000000"/>
                <w:sz w:val="20"/>
              </w:rPr>
              <w:t>
Аршалы ауданы, Аршалы кенті, Тәшенов көшесі, 47</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www.arshaly.akmol.kz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p>
          <w:p>
            <w:pPr>
              <w:spacing w:after="20"/>
              <w:ind w:left="20"/>
              <w:jc w:val="both"/>
            </w:pPr>
            <w:r>
              <w:rPr>
                <w:rFonts w:ascii="Times New Roman"/>
                <w:b w:val="false"/>
                <w:i w:val="false"/>
                <w:color w:val="000000"/>
                <w:sz w:val="20"/>
              </w:rPr>
              <w:t>2-21-33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r>
              <w:br/>
            </w:r>
            <w:r>
              <w:rPr>
                <w:rFonts w:ascii="Times New Roman"/>
                <w:b w:val="false"/>
                <w:i w:val="false"/>
                <w:color w:val="000000"/>
                <w:sz w:val="20"/>
              </w:rPr>
              <w:t>
Астрахан ауданы, Астраханка кенті,</w:t>
            </w:r>
            <w:r>
              <w:br/>
            </w:r>
            <w:r>
              <w:rPr>
                <w:rFonts w:ascii="Times New Roman"/>
                <w:b w:val="false"/>
                <w:i w:val="false"/>
                <w:color w:val="000000"/>
                <w:sz w:val="20"/>
              </w:rPr>
              <w:t>
Әл-Фараби көшесі, 50</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www.astrahan.akmol.kz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p>
          <w:p>
            <w:pPr>
              <w:spacing w:after="20"/>
              <w:ind w:left="20"/>
              <w:jc w:val="both"/>
            </w:pPr>
            <w:r>
              <w:rPr>
                <w:rFonts w:ascii="Times New Roman"/>
                <w:b w:val="false"/>
                <w:i w:val="false"/>
                <w:color w:val="000000"/>
                <w:sz w:val="20"/>
              </w:rPr>
              <w:t>2-43-43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w:t>
            </w:r>
            <w:r>
              <w:br/>
            </w:r>
            <w:r>
              <w:rPr>
                <w:rFonts w:ascii="Times New Roman"/>
                <w:b w:val="false"/>
                <w:i w:val="false"/>
                <w:color w:val="000000"/>
                <w:sz w:val="20"/>
              </w:rPr>
              <w:t>
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xml:space="preserve">
Уәлиханов көшесі, 9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www.atbasar.online.kz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p>
          <w:p>
            <w:pPr>
              <w:spacing w:after="20"/>
              <w:ind w:left="20"/>
              <w:jc w:val="both"/>
            </w:pPr>
            <w:r>
              <w:rPr>
                <w:rFonts w:ascii="Times New Roman"/>
                <w:b w:val="false"/>
                <w:i w:val="false"/>
                <w:color w:val="000000"/>
                <w:sz w:val="20"/>
              </w:rPr>
              <w:t>2-12-92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r>
              <w:br/>
            </w:r>
            <w:r>
              <w:rPr>
                <w:rFonts w:ascii="Times New Roman"/>
                <w:b w:val="false"/>
                <w:i w:val="false"/>
                <w:color w:val="000000"/>
                <w:sz w:val="20"/>
              </w:rPr>
              <w:t>
Бұланды ауданы,</w:t>
            </w:r>
            <w:r>
              <w:br/>
            </w:r>
            <w:r>
              <w:rPr>
                <w:rFonts w:ascii="Times New Roman"/>
                <w:b w:val="false"/>
                <w:i w:val="false"/>
                <w:color w:val="000000"/>
                <w:sz w:val="20"/>
              </w:rPr>
              <w:t>
Макинск қаласы, Некрасов көшесі, 19</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www.bulandy.akmol.kz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p>
          <w:p>
            <w:pPr>
              <w:spacing w:after="20"/>
              <w:ind w:left="20"/>
              <w:jc w:val="both"/>
            </w:pPr>
            <w:r>
              <w:rPr>
                <w:rFonts w:ascii="Times New Roman"/>
                <w:b w:val="false"/>
                <w:i w:val="false"/>
                <w:color w:val="000000"/>
                <w:sz w:val="20"/>
              </w:rPr>
              <w:t>4-33-54</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w:t>
            </w:r>
            <w:r>
              <w:br/>
            </w:r>
            <w:r>
              <w:rPr>
                <w:rFonts w:ascii="Times New Roman"/>
                <w:b w:val="false"/>
                <w:i w:val="false"/>
                <w:color w:val="000000"/>
                <w:sz w:val="20"/>
              </w:rPr>
              <w:t>
Бурабай ауданы,</w:t>
            </w:r>
            <w:r>
              <w:br/>
            </w:r>
            <w:r>
              <w:rPr>
                <w:rFonts w:ascii="Times New Roman"/>
                <w:b w:val="false"/>
                <w:i w:val="false"/>
                <w:color w:val="000000"/>
                <w:sz w:val="20"/>
              </w:rPr>
              <w:t>
Щучинск қаласы, Абылай хан көшесі, 32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www.burabay-akimat.kz</w:t>
            </w:r>
          </w:p>
        </w:tc>
      </w:tr>
      <w:tr>
        <w:trPr>
          <w:trHeight w:val="9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p>
          <w:p>
            <w:pPr>
              <w:spacing w:after="20"/>
              <w:ind w:left="20"/>
              <w:jc w:val="both"/>
            </w:pPr>
            <w:r>
              <w:rPr>
                <w:rFonts w:ascii="Times New Roman"/>
                <w:b w:val="false"/>
                <w:i w:val="false"/>
                <w:color w:val="000000"/>
                <w:sz w:val="20"/>
              </w:rPr>
              <w:t>2-14-33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r>
              <w:br/>
            </w:r>
            <w:r>
              <w:rPr>
                <w:rFonts w:ascii="Times New Roman"/>
                <w:b w:val="false"/>
                <w:i w:val="false"/>
                <w:color w:val="000000"/>
                <w:sz w:val="20"/>
              </w:rPr>
              <w:t>
Егіндікөл ауданы, Егіндікөл селосы, Победа көшесі,6</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www.egin.kz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p>
          <w:p>
            <w:pPr>
              <w:spacing w:after="20"/>
              <w:ind w:left="20"/>
              <w:jc w:val="both"/>
            </w:pPr>
            <w:r>
              <w:rPr>
                <w:rFonts w:ascii="Times New Roman"/>
                <w:b w:val="false"/>
                <w:i w:val="false"/>
                <w:color w:val="000000"/>
                <w:sz w:val="20"/>
              </w:rPr>
              <w:t>2-15-41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r>
              <w:br/>
            </w:r>
            <w:r>
              <w:rPr>
                <w:rFonts w:ascii="Times New Roman"/>
                <w:b w:val="false"/>
                <w:i w:val="false"/>
                <w:color w:val="000000"/>
                <w:sz w:val="20"/>
              </w:rPr>
              <w:t>
Еңбекшілдер ауданы, Степняк қаласы,</w:t>
            </w:r>
            <w:r>
              <w:br/>
            </w:r>
            <w:r>
              <w:rPr>
                <w:rFonts w:ascii="Times New Roman"/>
                <w:b w:val="false"/>
                <w:i w:val="false"/>
                <w:color w:val="000000"/>
                <w:sz w:val="20"/>
              </w:rPr>
              <w:t>
Біржан сал көшесі, 23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www.enbek-akimat.kz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2-13-33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w:t>
            </w:r>
            <w:r>
              <w:br/>
            </w:r>
            <w:r>
              <w:rPr>
                <w:rFonts w:ascii="Times New Roman"/>
                <w:b w:val="false"/>
                <w:i w:val="false"/>
                <w:color w:val="000000"/>
                <w:sz w:val="20"/>
              </w:rPr>
              <w:t>
Ерейментау ауданы, Ерейментау қаласы, Құнанбаев көшесі, 121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www.ereymen.kz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p>
          <w:p>
            <w:pPr>
              <w:spacing w:after="20"/>
              <w:ind w:left="20"/>
              <w:jc w:val="both"/>
            </w:pPr>
            <w:r>
              <w:rPr>
                <w:rFonts w:ascii="Times New Roman"/>
                <w:b w:val="false"/>
                <w:i w:val="false"/>
                <w:color w:val="000000"/>
                <w:sz w:val="20"/>
              </w:rPr>
              <w:t>2-14-47</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w:t>
            </w:r>
            <w:r>
              <w:br/>
            </w:r>
            <w:r>
              <w:rPr>
                <w:rFonts w:ascii="Times New Roman"/>
                <w:b w:val="false"/>
                <w:i w:val="false"/>
                <w:color w:val="000000"/>
                <w:sz w:val="20"/>
              </w:rPr>
              <w:t>
Есіл ауданы,</w:t>
            </w:r>
            <w:r>
              <w:br/>
            </w:r>
            <w:r>
              <w:rPr>
                <w:rFonts w:ascii="Times New Roman"/>
                <w:b w:val="false"/>
                <w:i w:val="false"/>
                <w:color w:val="000000"/>
                <w:sz w:val="20"/>
              </w:rPr>
              <w:t>
Есіл қаласы,</w:t>
            </w:r>
            <w:r>
              <w:br/>
            </w:r>
            <w:r>
              <w:rPr>
                <w:rFonts w:ascii="Times New Roman"/>
                <w:b w:val="false"/>
                <w:i w:val="false"/>
                <w:color w:val="000000"/>
                <w:sz w:val="20"/>
              </w:rPr>
              <w:t>
Қонаев көшесі, 6</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www.esil.akmol.kz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p>
          <w:p>
            <w:pPr>
              <w:spacing w:after="20"/>
              <w:ind w:left="20"/>
              <w:jc w:val="both"/>
            </w:pPr>
            <w:r>
              <w:rPr>
                <w:rFonts w:ascii="Times New Roman"/>
                <w:b w:val="false"/>
                <w:i w:val="false"/>
                <w:color w:val="000000"/>
                <w:sz w:val="20"/>
              </w:rPr>
              <w:t>2-15-61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w:t>
            </w:r>
            <w:r>
              <w:br/>
            </w:r>
            <w:r>
              <w:rPr>
                <w:rFonts w:ascii="Times New Roman"/>
                <w:b w:val="false"/>
                <w:i w:val="false"/>
                <w:color w:val="000000"/>
                <w:sz w:val="20"/>
              </w:rPr>
              <w:t>
Жақсы ауданы,</w:t>
            </w:r>
            <w:r>
              <w:br/>
            </w:r>
            <w:r>
              <w:rPr>
                <w:rFonts w:ascii="Times New Roman"/>
                <w:b w:val="false"/>
                <w:i w:val="false"/>
                <w:color w:val="000000"/>
                <w:sz w:val="20"/>
              </w:rPr>
              <w:t>
Жақсы ауылы,</w:t>
            </w:r>
            <w:r>
              <w:br/>
            </w:r>
            <w:r>
              <w:rPr>
                <w:rFonts w:ascii="Times New Roman"/>
                <w:b w:val="false"/>
                <w:i w:val="false"/>
                <w:color w:val="000000"/>
                <w:sz w:val="20"/>
              </w:rPr>
              <w:t>
Достық көшесі, 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www.jaksy.akmol.kz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p>
          <w:p>
            <w:pPr>
              <w:spacing w:after="20"/>
              <w:ind w:left="20"/>
              <w:jc w:val="both"/>
            </w:pPr>
            <w:r>
              <w:rPr>
                <w:rFonts w:ascii="Times New Roman"/>
                <w:b w:val="false"/>
                <w:i w:val="false"/>
                <w:color w:val="000000"/>
                <w:sz w:val="20"/>
              </w:rPr>
              <w:t>9-10-01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r>
              <w:br/>
            </w:r>
            <w:r>
              <w:rPr>
                <w:rFonts w:ascii="Times New Roman"/>
                <w:b w:val="false"/>
                <w:i w:val="false"/>
                <w:color w:val="000000"/>
                <w:sz w:val="20"/>
              </w:rPr>
              <w:t>
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 34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www.jarka.akmol.kz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8716-32-37551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w:t>
            </w:r>
            <w:r>
              <w:br/>
            </w:r>
            <w:r>
              <w:rPr>
                <w:rFonts w:ascii="Times New Roman"/>
                <w:b w:val="false"/>
                <w:i w:val="false"/>
                <w:color w:val="000000"/>
                <w:sz w:val="20"/>
              </w:rPr>
              <w:t>
Зеренді ауданы,</w:t>
            </w:r>
            <w:r>
              <w:br/>
            </w:r>
            <w:r>
              <w:rPr>
                <w:rFonts w:ascii="Times New Roman"/>
                <w:b w:val="false"/>
                <w:i w:val="false"/>
                <w:color w:val="000000"/>
                <w:sz w:val="20"/>
              </w:rPr>
              <w:t>
Зеренді ауылы,</w:t>
            </w:r>
            <w:r>
              <w:br/>
            </w:r>
            <w:r>
              <w:rPr>
                <w:rFonts w:ascii="Times New Roman"/>
                <w:b w:val="false"/>
                <w:i w:val="false"/>
                <w:color w:val="000000"/>
                <w:sz w:val="20"/>
              </w:rPr>
              <w:t>
Бейбітшілік көшесі, 67</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www.zeren.akmol.kz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p>
          <w:p>
            <w:pPr>
              <w:spacing w:after="20"/>
              <w:ind w:left="20"/>
              <w:jc w:val="both"/>
            </w:pPr>
            <w:r>
              <w:rPr>
                <w:rFonts w:ascii="Times New Roman"/>
                <w:b w:val="false"/>
                <w:i w:val="false"/>
                <w:color w:val="000000"/>
                <w:sz w:val="20"/>
              </w:rPr>
              <w:t>2-13-66</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w:t>
            </w:r>
            <w:r>
              <w:br/>
            </w:r>
            <w:r>
              <w:rPr>
                <w:rFonts w:ascii="Times New Roman"/>
                <w:b w:val="false"/>
                <w:i w:val="false"/>
                <w:color w:val="000000"/>
                <w:sz w:val="20"/>
              </w:rPr>
              <w:t>
Қорғалжын ауданы, Қорғалжын ауылы, Күмісбеков көшесі, 31,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www.korgal.akmol.kz</w:t>
            </w:r>
          </w:p>
        </w:tc>
      </w:tr>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p>
          <w:p>
            <w:pPr>
              <w:spacing w:after="20"/>
              <w:ind w:left="20"/>
              <w:jc w:val="both"/>
            </w:pPr>
            <w:r>
              <w:rPr>
                <w:rFonts w:ascii="Times New Roman"/>
                <w:b w:val="false"/>
                <w:i w:val="false"/>
                <w:color w:val="000000"/>
                <w:sz w:val="20"/>
              </w:rPr>
              <w:t>2-17-42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w:t>
            </w:r>
            <w:r>
              <w:br/>
            </w:r>
            <w:r>
              <w:rPr>
                <w:rFonts w:ascii="Times New Roman"/>
                <w:b w:val="false"/>
                <w:i w:val="false"/>
                <w:color w:val="000000"/>
                <w:sz w:val="20"/>
              </w:rPr>
              <w:t xml:space="preserve">
Сандықтау ауданы, Балкашино ауылы, Абылай хан көшесі, 117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www.sand.akmol.kz</w:t>
            </w:r>
          </w:p>
        </w:tc>
      </w:tr>
      <w:tr>
        <w:trPr>
          <w:trHeight w:val="114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p>
          <w:p>
            <w:pPr>
              <w:spacing w:after="20"/>
              <w:ind w:left="20"/>
              <w:jc w:val="both"/>
            </w:pPr>
            <w:r>
              <w:rPr>
                <w:rFonts w:ascii="Times New Roman"/>
                <w:b w:val="false"/>
                <w:i w:val="false"/>
                <w:color w:val="000000"/>
                <w:sz w:val="20"/>
              </w:rPr>
              <w:t>3-11-02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021800,</w:t>
            </w:r>
            <w:r>
              <w:br/>
            </w:r>
            <w:r>
              <w:rPr>
                <w:rFonts w:ascii="Times New Roman"/>
                <w:b w:val="false"/>
                <w:i w:val="false"/>
                <w:color w:val="000000"/>
                <w:sz w:val="20"/>
              </w:rPr>
              <w:t>
Целиноград ауданы, Ақмол ауылы,</w:t>
            </w:r>
            <w:r>
              <w:br/>
            </w:r>
            <w:r>
              <w:rPr>
                <w:rFonts w:ascii="Times New Roman"/>
                <w:b w:val="false"/>
                <w:i w:val="false"/>
                <w:color w:val="000000"/>
                <w:sz w:val="20"/>
              </w:rPr>
              <w:t>
Гагарин көшесі, 14</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www.celin.akmol.kz</w:t>
            </w:r>
          </w:p>
        </w:tc>
      </w:tr>
      <w:tr>
        <w:trPr>
          <w:trHeight w:val="1215"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 мемлекеттік мекемесі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p>
          <w:p>
            <w:pPr>
              <w:spacing w:after="20"/>
              <w:ind w:left="20"/>
              <w:jc w:val="both"/>
            </w:pPr>
            <w:r>
              <w:rPr>
                <w:rFonts w:ascii="Times New Roman"/>
                <w:b w:val="false"/>
                <w:i w:val="false"/>
                <w:color w:val="000000"/>
                <w:sz w:val="20"/>
              </w:rPr>
              <w:t xml:space="preserve">2-12-13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w:t>
            </w:r>
            <w:r>
              <w:br/>
            </w:r>
            <w:r>
              <w:rPr>
                <w:rFonts w:ascii="Times New Roman"/>
                <w:b w:val="false"/>
                <w:i w:val="false"/>
                <w:color w:val="000000"/>
                <w:sz w:val="20"/>
              </w:rPr>
              <w:t>
Шортанды ауданы, Шортанды кенті,</w:t>
            </w:r>
            <w:r>
              <w:br/>
            </w:r>
            <w:r>
              <w:rPr>
                <w:rFonts w:ascii="Times New Roman"/>
                <w:b w:val="false"/>
                <w:i w:val="false"/>
                <w:color w:val="000000"/>
                <w:sz w:val="20"/>
              </w:rPr>
              <w:t>
Абылай хан көшесі, 20</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www.short.akmol.kz</w:t>
            </w:r>
          </w:p>
        </w:tc>
      </w:tr>
    </w:tbl>
    <w:bookmarkStart w:name="z544" w:id="179"/>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 қызмет регламентінің      </w:t>
      </w:r>
      <w:r>
        <w:br/>
      </w:r>
      <w:r>
        <w:rPr>
          <w:rFonts w:ascii="Times New Roman"/>
          <w:b w:val="false"/>
          <w:i w:val="false"/>
          <w:color w:val="000000"/>
          <w:sz w:val="28"/>
        </w:rPr>
        <w:t xml:space="preserve">
2-қосымшасы               </w:t>
      </w:r>
    </w:p>
    <w:bookmarkEnd w:id="179"/>
    <w:bookmarkStart w:name="z545" w:id="180"/>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 тегін ыстық тамақпен</w:t>
      </w:r>
      <w:r>
        <w:br/>
      </w:r>
      <w:r>
        <w:rPr>
          <w:rFonts w:ascii="Times New Roman"/>
          <w:b/>
          <w:i w:val="false"/>
          <w:color w:val="000000"/>
        </w:rPr>
        <w:t>
қамтамасыз ету туралы анықтама үлгісі</w:t>
      </w:r>
    </w:p>
    <w:bookmarkEnd w:id="180"/>
    <w:p>
      <w:pPr>
        <w:spacing w:after="0"/>
        <w:ind w:left="0"/>
        <w:jc w:val="both"/>
      </w:pPr>
      <w:r>
        <w:rPr>
          <w:rFonts w:ascii="Times New Roman"/>
          <w:b w:val="false"/>
          <w:i w:val="false"/>
          <w:color w:val="000000"/>
          <w:sz w:val="28"/>
        </w:rPr>
        <w:t>      Осы анықтама ___________________________</w:t>
      </w:r>
      <w:r>
        <w:br/>
      </w:r>
      <w:r>
        <w:rPr>
          <w:rFonts w:ascii="Times New Roman"/>
          <w:b w:val="false"/>
          <w:i w:val="false"/>
          <w:color w:val="000000"/>
          <w:sz w:val="28"/>
        </w:rPr>
        <w:t>
      (Т.А.Ә.) 20__ - 20__ оқу жылында тегін ыстық тамақпен қамтамасыз етілген оқушылар мен тәрбиеленушілердің тізіміне енгендігі туралы берілді.</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Мектеп директорының қолы, күні</w:t>
      </w:r>
    </w:p>
    <w:bookmarkStart w:name="z546" w:id="181"/>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 қызмет регламентінің      </w:t>
      </w:r>
      <w:r>
        <w:br/>
      </w:r>
      <w:r>
        <w:rPr>
          <w:rFonts w:ascii="Times New Roman"/>
          <w:b w:val="false"/>
          <w:i w:val="false"/>
          <w:color w:val="000000"/>
          <w:sz w:val="28"/>
        </w:rPr>
        <w:t xml:space="preserve">
3-қосымшасы                </w:t>
      </w:r>
    </w:p>
    <w:bookmarkEnd w:id="181"/>
    <w:bookmarkStart w:name="z547" w:id="182"/>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 тегін ыстық тамақпен</w:t>
      </w:r>
      <w:r>
        <w:br/>
      </w:r>
      <w:r>
        <w:rPr>
          <w:rFonts w:ascii="Times New Roman"/>
          <w:b/>
          <w:i w:val="false"/>
          <w:color w:val="000000"/>
        </w:rPr>
        <w:t>
қамтамасыз етуге өтініштің үлгісі</w:t>
      </w:r>
    </w:p>
    <w:bookmarkEnd w:id="182"/>
    <w:p>
      <w:pPr>
        <w:spacing w:after="0"/>
        <w:ind w:left="0"/>
        <w:jc w:val="both"/>
      </w:pPr>
      <w:r>
        <w:rPr>
          <w:rFonts w:ascii="Times New Roman"/>
          <w:b w:val="false"/>
          <w:i w:val="false"/>
          <w:color w:val="000000"/>
          <w:sz w:val="28"/>
        </w:rPr>
        <w:t>№ _____________ мектеп директорына</w:t>
      </w:r>
      <w:r>
        <w:br/>
      </w:r>
      <w:r>
        <w:rPr>
          <w:rFonts w:ascii="Times New Roman"/>
          <w:b w:val="false"/>
          <w:i w:val="false"/>
          <w:color w:val="000000"/>
          <w:sz w:val="28"/>
        </w:rPr>
        <w:t>
   </w:t>
      </w:r>
      <w:r>
        <w:rPr>
          <w:rFonts w:ascii="Times New Roman"/>
          <w:b w:val="false"/>
          <w:i w:val="false"/>
          <w:color w:val="000000"/>
          <w:sz w:val="28"/>
        </w:rPr>
        <w:t>(мектептің аты)</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(директордың Т.А.Ә.)</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(елді мекен атауы, тұрғылықты мекен-</w:t>
      </w:r>
      <w:r>
        <w:br/>
      </w:r>
      <w:r>
        <w:rPr>
          <w:rFonts w:ascii="Times New Roman"/>
          <w:b w:val="false"/>
          <w:i w:val="false"/>
          <w:color w:val="000000"/>
          <w:sz w:val="28"/>
        </w:rPr>
        <w:t>
</w:t>
      </w:r>
      <w:r>
        <w:rPr>
          <w:rFonts w:ascii="Times New Roman"/>
          <w:b w:val="false"/>
          <w:i w:val="false"/>
          <w:color w:val="000000"/>
          <w:sz w:val="28"/>
        </w:rPr>
        <w:t>жайы,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p>
      <w:pPr>
        <w:spacing w:after="0"/>
        <w:ind w:left="0"/>
        <w:jc w:val="both"/>
      </w:pPr>
      <w:r>
        <w:rPr>
          <w:rFonts w:ascii="Times New Roman"/>
          <w:b w:val="false"/>
          <w:i w:val="false"/>
          <w:color w:val="000000"/>
          <w:sz w:val="28"/>
        </w:rPr>
        <w:t>Күні, қолы</w:t>
      </w:r>
    </w:p>
    <w:bookmarkStart w:name="z548" w:id="183"/>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 қызмет регламентінің     </w:t>
      </w:r>
      <w:r>
        <w:br/>
      </w:r>
      <w:r>
        <w:rPr>
          <w:rFonts w:ascii="Times New Roman"/>
          <w:b w:val="false"/>
          <w:i w:val="false"/>
          <w:color w:val="000000"/>
          <w:sz w:val="28"/>
        </w:rPr>
        <w:t xml:space="preserve">
4-қосымшасы             </w:t>
      </w:r>
      <w:r>
        <w:br/>
      </w:r>
      <w:r>
        <w:rPr>
          <w:rFonts w:ascii="Times New Roman"/>
          <w:b w:val="false"/>
          <w:i w:val="false"/>
          <w:color w:val="000000"/>
          <w:sz w:val="28"/>
        </w:rPr>
        <w:t>
 </w:t>
      </w:r>
    </w:p>
    <w:bookmarkEnd w:id="183"/>
    <w:p>
      <w:pPr>
        <w:spacing w:after="0"/>
        <w:ind w:left="0"/>
        <w:jc w:val="left"/>
      </w:pPr>
      <w:r>
        <w:rPr>
          <w:rFonts w:ascii="Times New Roman"/>
          <w:b/>
          <w:i w:val="false"/>
          <w:color w:val="000000"/>
        </w:rPr>
        <w:t xml:space="preserve"> Тұтынушыдан құжаттардың алынғаны туралы қолхат</w:t>
      </w:r>
    </w:p>
    <w:p>
      <w:pPr>
        <w:spacing w:after="0"/>
        <w:ind w:left="0"/>
        <w:jc w:val="both"/>
      </w:pPr>
      <w:r>
        <w:rPr>
          <w:rFonts w:ascii="Times New Roman"/>
          <w:b w:val="false"/>
          <w:i w:val="false"/>
          <w:color w:val="000000"/>
          <w:sz w:val="28"/>
        </w:rPr>
        <w:t>      кенті, ауылы, (селосы), ауылдық (селолық) округі</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(орналасқан жерінің атауы, ауданы, облысы)</w:t>
      </w:r>
    </w:p>
    <w:p>
      <w:pPr>
        <w:spacing w:after="0"/>
        <w:ind w:left="0"/>
        <w:jc w:val="both"/>
      </w:pPr>
      <w:r>
        <w:rPr>
          <w:rFonts w:ascii="Times New Roman"/>
          <w:b w:val="false"/>
          <w:i w:val="false"/>
          <w:color w:val="000000"/>
          <w:sz w:val="28"/>
        </w:rPr>
        <w:t>      Құжаттарды қабылдау туралы қолхаттың N _________</w:t>
      </w:r>
    </w:p>
    <w:p>
      <w:pPr>
        <w:spacing w:after="0"/>
        <w:ind w:left="0"/>
        <w:jc w:val="both"/>
      </w:pPr>
      <w:r>
        <w:rPr>
          <w:rFonts w:ascii="Times New Roman"/>
          <w:b w:val="false"/>
          <w:i w:val="false"/>
          <w:color w:val="000000"/>
          <w:sz w:val="28"/>
        </w:rPr>
        <w:t>      _________________________________ -дан келесі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көшірмесі (жеке куәлік)</w:t>
      </w:r>
      <w:r>
        <w:br/>
      </w:r>
      <w:r>
        <w:rPr>
          <w:rFonts w:ascii="Times New Roman"/>
          <w:b w:val="false"/>
          <w:i w:val="false"/>
          <w:color w:val="000000"/>
          <w:sz w:val="28"/>
        </w:rPr>
        <w:t>
__________ N ________ қайдан берілді____________________________</w:t>
      </w:r>
      <w:r>
        <w:br/>
      </w:r>
      <w:r>
        <w:rPr>
          <w:rFonts w:ascii="Times New Roman"/>
          <w:b w:val="false"/>
          <w:i w:val="false"/>
          <w:color w:val="000000"/>
          <w:sz w:val="28"/>
        </w:rPr>
        <w:t>
3. оқу орнынан анықтама.</w:t>
      </w:r>
    </w:p>
    <w:p>
      <w:pPr>
        <w:spacing w:after="0"/>
        <w:ind w:left="0"/>
        <w:jc w:val="both"/>
      </w:pPr>
      <w:r>
        <w:rPr>
          <w:rFonts w:ascii="Times New Roman"/>
          <w:b w:val="false"/>
          <w:i w:val="false"/>
          <w:color w:val="000000"/>
          <w:sz w:val="28"/>
        </w:rPr>
        <w:t>                Қабылдаған маман _____________ (қолы)</w:t>
      </w:r>
    </w:p>
    <w:p>
      <w:pPr>
        <w:spacing w:after="0"/>
        <w:ind w:left="0"/>
        <w:jc w:val="both"/>
      </w:pPr>
      <w:r>
        <w:rPr>
          <w:rFonts w:ascii="Times New Roman"/>
          <w:b w:val="false"/>
          <w:i w:val="false"/>
          <w:color w:val="000000"/>
          <w:sz w:val="28"/>
        </w:rPr>
        <w:t>"__" _____________ 20__ ж.</w:t>
      </w:r>
    </w:p>
    <w:bookmarkStart w:name="z549" w:id="184"/>
    <w:p>
      <w:pPr>
        <w:spacing w:after="0"/>
        <w:ind w:left="0"/>
        <w:jc w:val="both"/>
      </w:pPr>
      <w:r>
        <w:rPr>
          <w:rFonts w:ascii="Times New Roman"/>
          <w:b w:val="false"/>
          <w:i w:val="false"/>
          <w:color w:val="000000"/>
          <w:sz w:val="28"/>
        </w:rPr>
        <w:t xml:space="preserve">
«Жалпы білім беретін мектептерде    </w:t>
      </w:r>
      <w:r>
        <w:br/>
      </w:r>
      <w:r>
        <w:rPr>
          <w:rFonts w:ascii="Times New Roman"/>
          <w:b w:val="false"/>
          <w:i w:val="false"/>
          <w:color w:val="000000"/>
          <w:sz w:val="28"/>
        </w:rPr>
        <w:t xml:space="preserve">
білім алушылар мен тәрбиеленушілердің  </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xml:space="preserve">
ұсыну үшін құжаттар қабылдау»      </w:t>
      </w:r>
      <w:r>
        <w:br/>
      </w:r>
      <w:r>
        <w:rPr>
          <w:rFonts w:ascii="Times New Roman"/>
          <w:b w:val="false"/>
          <w:i w:val="false"/>
          <w:color w:val="000000"/>
          <w:sz w:val="28"/>
        </w:rPr>
        <w:t xml:space="preserve">
мемлекет қызмет регламентінің      </w:t>
      </w:r>
      <w:r>
        <w:br/>
      </w:r>
      <w:r>
        <w:rPr>
          <w:rFonts w:ascii="Times New Roman"/>
          <w:b w:val="false"/>
          <w:i w:val="false"/>
          <w:color w:val="000000"/>
          <w:sz w:val="28"/>
        </w:rPr>
        <w:t xml:space="preserve">
5-қосымшасы               </w:t>
      </w:r>
    </w:p>
    <w:bookmarkEnd w:id="184"/>
    <w:bookmarkStart w:name="z550" w:id="185"/>
    <w:p>
      <w:pPr>
        <w:spacing w:after="0"/>
        <w:ind w:left="0"/>
        <w:jc w:val="left"/>
      </w:pPr>
      <w:r>
        <w:rPr>
          <w:rFonts w:ascii="Times New Roman"/>
          <w:b/>
          <w:i w:val="false"/>
          <w:color w:val="000000"/>
        </w:rPr>
        <w:t xml:space="preserve"> 
ҚФБ әкімшілік әрекеттер (үдеріс) кезектілігі мен өзара әрекеттесуінің сипаты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2379"/>
        <w:gridCol w:w="2450"/>
        <w:gridCol w:w="2034"/>
        <w:gridCol w:w="2034"/>
        <w:gridCol w:w="2086"/>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беретін мектебінің жауапты орындаушысы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 органы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беретін мектебінің жауапты орындаушысы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беретін мектебінің басшысы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беретін мектебінің жауапты орындаушысы</w:t>
            </w:r>
          </w:p>
        </w:tc>
      </w:tr>
      <w:tr>
        <w:trPr>
          <w:trHeight w:val="58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қабылдайды және тіркейді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алуға үміткердің үй-тұрмыс жағдайын тексеруді жүргізеді және үй-тұрмыс жағдайын тексеру актісін жасайды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қызметті ұсынудан бас тарту туралы дәлелді жауаптың жобасын дайындайды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анықтамаға не қызметті ұсынудан бас тарту туралы дәлелді жауапқа қол қояды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тегін тамақтануды ұсыну туралы анықтаманы не қызметті ұсынудан бас тарту туралы дәлелді жауапты береді</w:t>
            </w:r>
          </w:p>
        </w:tc>
      </w:tr>
      <w:tr>
        <w:trPr>
          <w:trHeight w:val="1065"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алғаны туралы қолхат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Үй-тұрмыс жағдайын тексеру актісі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анықтаманың не қызметт ұсынудан бас тарту туралы дәлелді жауаптын жобасы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 не қызметті ұсынудан бас тарту туралы дәлелді жауап</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тамақтануды ұсыну туралы анықтаманы не қызметті ұсынудан бас тарту туралы дәлелді жауап</w:t>
            </w:r>
          </w:p>
        </w:tc>
      </w:tr>
      <w:tr>
        <w:trPr>
          <w:trHeight w:val="21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51" w:id="186"/>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186"/>
    <w:bookmarkStart w:name="z552" w:id="187"/>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үшiн құжаттарды қабылдау»</w:t>
      </w:r>
      <w:r>
        <w:br/>
      </w:r>
      <w:r>
        <w:rPr>
          <w:rFonts w:ascii="Times New Roman"/>
          <w:b/>
          <w:i w:val="false"/>
          <w:color w:val="000000"/>
        </w:rPr>
        <w:t>
мемлекеттiк қызмет регламенті</w:t>
      </w:r>
    </w:p>
    <w:bookmarkEnd w:id="187"/>
    <w:bookmarkStart w:name="z553" w:id="188"/>
    <w:p>
      <w:pPr>
        <w:spacing w:after="0"/>
        <w:ind w:left="0"/>
        <w:jc w:val="left"/>
      </w:pPr>
      <w:r>
        <w:rPr>
          <w:rFonts w:ascii="Times New Roman"/>
          <w:b/>
          <w:i w:val="false"/>
          <w:color w:val="000000"/>
        </w:rPr>
        <w:t xml:space="preserve"> 
1. Негізгі ұғымдар</w:t>
      </w:r>
    </w:p>
    <w:bookmarkEnd w:id="188"/>
    <w:bookmarkStart w:name="z554" w:id="189"/>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үшiн құжаттарды қабылдау»</w:t>
      </w:r>
      <w:r>
        <w:br/>
      </w:r>
      <w:r>
        <w:rPr>
          <w:rFonts w:ascii="Times New Roman"/>
          <w:b w:val="false"/>
          <w:i w:val="false"/>
          <w:color w:val="000000"/>
          <w:sz w:val="28"/>
        </w:rPr>
        <w:t>
мемлекеттiк қызмет регламентінде (бұдан әрі - Регламент) келесі ұғымдар келтіріледі:</w:t>
      </w:r>
      <w:r>
        <w:br/>
      </w:r>
      <w:r>
        <w:rPr>
          <w:rFonts w:ascii="Times New Roman"/>
          <w:b w:val="false"/>
          <w:i w:val="false"/>
          <w:color w:val="000000"/>
          <w:sz w:val="28"/>
        </w:rPr>
        <w:t>
</w:t>
      </w:r>
      <w:r>
        <w:rPr>
          <w:rFonts w:ascii="Times New Roman"/>
          <w:b w:val="false"/>
          <w:i w:val="false"/>
          <w:color w:val="000000"/>
          <w:sz w:val="28"/>
        </w:rPr>
        <w:t>
      1) мемлекеттік қызметті алушы – білім беру ұйымдарындағы аз қамтылған отбасылардан шыққан оқушылар мен тәрбиеленушілер;</w:t>
      </w:r>
      <w:r>
        <w:br/>
      </w:r>
      <w:r>
        <w:rPr>
          <w:rFonts w:ascii="Times New Roman"/>
          <w:b w:val="false"/>
          <w:i w:val="false"/>
          <w:color w:val="000000"/>
          <w:sz w:val="28"/>
        </w:rPr>
        <w:t>
</w:t>
      </w:r>
      <w:r>
        <w:rPr>
          <w:rFonts w:ascii="Times New Roman"/>
          <w:b w:val="false"/>
          <w:i w:val="false"/>
          <w:color w:val="000000"/>
          <w:sz w:val="28"/>
        </w:rPr>
        <w:t>
      2) уәкілетті орган – Ақмола облысының білім басқармасы, аудандар, қалалардың білім бөлімдері.</w:t>
      </w:r>
    </w:p>
    <w:bookmarkEnd w:id="189"/>
    <w:bookmarkStart w:name="z557" w:id="190"/>
    <w:p>
      <w:pPr>
        <w:spacing w:after="0"/>
        <w:ind w:left="0"/>
        <w:jc w:val="left"/>
      </w:pPr>
      <w:r>
        <w:rPr>
          <w:rFonts w:ascii="Times New Roman"/>
          <w:b/>
          <w:i w:val="false"/>
          <w:color w:val="000000"/>
        </w:rPr>
        <w:t xml:space="preserve"> 
2. Жалпы ережелер</w:t>
      </w:r>
    </w:p>
    <w:bookmarkEnd w:id="190"/>
    <w:bookmarkStart w:name="z558" w:id="19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мекен-жайлар мен жұмыс кестесі бойынша уәкілетті органдар, сондай-ақ облыстық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w:t>
      </w:r>
      <w:r>
        <w:rPr>
          <w:rFonts w:ascii="Times New Roman"/>
          <w:b w:val="false"/>
          <w:i w:val="false"/>
          <w:color w:val="000000"/>
          <w:sz w:val="28"/>
        </w:rPr>
        <w:t>
      6. Мемлекеттiк қызмет «Бiлiм туралы» Қазақстан Республикасының 2007 жылғы 27 шiлдедегi Заңының 6-бабының 2-тармағының </w:t>
      </w:r>
      <w:r>
        <w:rPr>
          <w:rFonts w:ascii="Times New Roman"/>
          <w:b w:val="false"/>
          <w:i w:val="false"/>
          <w:color w:val="000000"/>
          <w:sz w:val="28"/>
        </w:rPr>
        <w:t>11) тармақшасына</w:t>
      </w:r>
      <w:r>
        <w:rPr>
          <w:rFonts w:ascii="Times New Roman"/>
          <w:b w:val="false"/>
          <w:i w:val="false"/>
          <w:color w:val="000000"/>
          <w:sz w:val="28"/>
        </w:rPr>
        <w:t>, 3-тармағының </w:t>
      </w:r>
      <w:r>
        <w:rPr>
          <w:rFonts w:ascii="Times New Roman"/>
          <w:b w:val="false"/>
          <w:i w:val="false"/>
          <w:color w:val="000000"/>
          <w:sz w:val="28"/>
        </w:rPr>
        <w:t>11) тармақшасына</w:t>
      </w:r>
      <w:r>
        <w:rPr>
          <w:rFonts w:ascii="Times New Roman"/>
          <w:b w:val="false"/>
          <w:i w:val="false"/>
          <w:color w:val="000000"/>
          <w:sz w:val="28"/>
        </w:rPr>
        <w:t>,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Республикасының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аяқталу нәтижесi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қызметтi көрсетуден бас тарту туралы дәлелдi жауап болып табылады.</w:t>
      </w:r>
    </w:p>
    <w:bookmarkEnd w:id="191"/>
    <w:bookmarkStart w:name="z564" w:id="19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92"/>
    <w:bookmarkStart w:name="z565" w:id="193"/>
    <w:p>
      <w:pPr>
        <w:spacing w:after="0"/>
        <w:ind w:left="0"/>
        <w:jc w:val="both"/>
      </w:pPr>
      <w:r>
        <w:rPr>
          <w:rFonts w:ascii="Times New Roman"/>
          <w:b w:val="false"/>
          <w:i w:val="false"/>
          <w:color w:val="000000"/>
          <w:sz w:val="28"/>
        </w:rPr>
        <w:t>
      8. Мемлекеттiк қызметтi алу үшiн қажеттi құжаттар тiзбесi бiлiм беру ұйымдарының фойесiнде орналасқан стендтерде, сондай-ақ, аумақтардың бiлiм бөлiмдерiнiң ресми сайттары мен Қазақстан Республикасы Бiлiм және ғылым министрлiгiнiң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мерзiмi:</w:t>
      </w:r>
      <w:r>
        <w:br/>
      </w:r>
      <w:r>
        <w:rPr>
          <w:rFonts w:ascii="Times New Roman"/>
          <w:b w:val="false"/>
          <w:i w:val="false"/>
          <w:color w:val="000000"/>
          <w:sz w:val="28"/>
        </w:rPr>
        <w:t>
</w:t>
      </w:r>
      <w:r>
        <w:rPr>
          <w:rFonts w:ascii="Times New Roman"/>
          <w:b w:val="false"/>
          <w:i w:val="false"/>
          <w:color w:val="000000"/>
          <w:sz w:val="28"/>
        </w:rPr>
        <w:t>
      1) мемлекеттiк қызметтi алу үшiн өтiнiш берген күннен бастап күнтiзбелiк 10 күндi құрайды;</w:t>
      </w:r>
      <w:r>
        <w:br/>
      </w:r>
      <w:r>
        <w:rPr>
          <w:rFonts w:ascii="Times New Roman"/>
          <w:b w:val="false"/>
          <w:i w:val="false"/>
          <w:color w:val="000000"/>
          <w:sz w:val="28"/>
        </w:rPr>
        <w:t>
</w:t>
      </w:r>
      <w:r>
        <w:rPr>
          <w:rFonts w:ascii="Times New Roman"/>
          <w:b w:val="false"/>
          <w:i w:val="false"/>
          <w:color w:val="000000"/>
          <w:sz w:val="28"/>
        </w:rPr>
        <w:t>
      2) өтiнiш иесiнiң мемлекеттiк қызметтi көрсету орнында өтiнiштi берген күнi қызметтi алғанға дейiн күтетiн (тiркелу кезiнде) барынша шектi уақыт – 30 минуттан аспайды.</w:t>
      </w:r>
      <w:r>
        <w:br/>
      </w:r>
      <w:r>
        <w:rPr>
          <w:rFonts w:ascii="Times New Roman"/>
          <w:b w:val="false"/>
          <w:i w:val="false"/>
          <w:color w:val="000000"/>
          <w:sz w:val="28"/>
        </w:rPr>
        <w:t>
</w:t>
      </w:r>
      <w:r>
        <w:rPr>
          <w:rFonts w:ascii="Times New Roman"/>
          <w:b w:val="false"/>
          <w:i w:val="false"/>
          <w:color w:val="000000"/>
          <w:sz w:val="28"/>
        </w:rPr>
        <w:t>
      3) өтiнiш иесiнiң мемлекеттiк қызметтi көрсету орнында өтiнiштi берген күнi қызмет көрсететiн барынша шектi уақыт –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алушының мемлекеттік қызметті қолдануына өтініш білдірген сәтінен бастап, мемлекеттік қызметті көрсету нәтижесін алу сәтіне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уәкілетті органға, білім беру ұйымдарға мемлекеттік қызметті алу үшін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 білім беру ұйымы өтінішті тіркейді, оның орындалуын қарастырады, бас тарту туралы дәлелді жауап әзірлейді немесе мемлекеттік қызмет алушыға қызметті көрсету туралы көшірме рәсімдейді де, нәтижесін тапсырады.</w:t>
      </w:r>
      <w:r>
        <w:br/>
      </w:r>
      <w:r>
        <w:rPr>
          <w:rFonts w:ascii="Times New Roman"/>
          <w:b w:val="false"/>
          <w:i w:val="false"/>
          <w:color w:val="000000"/>
          <w:sz w:val="28"/>
        </w:rPr>
        <w:t>
</w:t>
      </w:r>
      <w:r>
        <w:rPr>
          <w:rFonts w:ascii="Times New Roman"/>
          <w:b w:val="false"/>
          <w:i w:val="false"/>
          <w:color w:val="000000"/>
          <w:sz w:val="28"/>
        </w:rPr>
        <w:t>
      11. Уәкілетті органдарда, білім беру ұйымдарында мемлекеттік қызмет көрсетуге құжат қабылдайтын тұлғалар саны, кем дегенде бір қызметкерді құрайды.</w:t>
      </w:r>
    </w:p>
    <w:bookmarkEnd w:id="193"/>
    <w:bookmarkStart w:name="z574" w:id="194"/>
    <w:p>
      <w:pPr>
        <w:spacing w:after="0"/>
        <w:ind w:left="0"/>
        <w:jc w:val="left"/>
      </w:pPr>
      <w:r>
        <w:rPr>
          <w:rFonts w:ascii="Times New Roman"/>
          <w:b/>
          <w:i w:val="false"/>
          <w:color w:val="000000"/>
        </w:rPr>
        <w:t xml:space="preserve"> 
4. Мемлекеттік қызмет көрсету үдерісіндегі әрекеттер (өзара іс-қимыл) тәртібін сипаттау</w:t>
      </w:r>
    </w:p>
    <w:bookmarkEnd w:id="194"/>
    <w:bookmarkStart w:name="z575" w:id="195"/>
    <w:p>
      <w:pPr>
        <w:spacing w:after="0"/>
        <w:ind w:left="0"/>
        <w:jc w:val="both"/>
      </w:pPr>
      <w:r>
        <w:rPr>
          <w:rFonts w:ascii="Times New Roman"/>
          <w:b w:val="false"/>
          <w:i w:val="false"/>
          <w:color w:val="000000"/>
          <w:sz w:val="28"/>
        </w:rPr>
        <w:t>
      12. Мемлекеттiк қызмет алуға қажет құжаттардың тiзбесi уәкiлеттi органның, білім беру ұйымдарының жауапты орындаушысына тапсырылады.</w:t>
      </w:r>
      <w:r>
        <w:br/>
      </w:r>
      <w:r>
        <w:rPr>
          <w:rFonts w:ascii="Times New Roman"/>
          <w:b w:val="false"/>
          <w:i w:val="false"/>
          <w:color w:val="000000"/>
          <w:sz w:val="28"/>
        </w:rPr>
        <w:t>
      Мемлекеттiк қызмет алу үшiн барлық құжаттарды тапсыру кезiнде мемлекеттiк қызметтi алушыға өтiнiштi алу мерзiмi мен нөмiрi, құжаттарды қабылдаған адамның, жауапты тұлғаның тегi, аты, әкесiнiң аты, қызметтi алу мерзiмi көрсетiлген қолхат берiледi.</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қызметті алушы уәкілетті органға келесілерді тапсыруы тиіс:</w:t>
      </w:r>
      <w:r>
        <w:br/>
      </w:r>
      <w:r>
        <w:rPr>
          <w:rFonts w:ascii="Times New Roman"/>
          <w:b w:val="false"/>
          <w:i w:val="false"/>
          <w:color w:val="000000"/>
          <w:sz w:val="28"/>
        </w:rPr>
        <w:t>
</w:t>
      </w:r>
      <w:r>
        <w:rPr>
          <w:rFonts w:ascii="Times New Roman"/>
          <w:b w:val="false"/>
          <w:i w:val="false"/>
          <w:color w:val="000000"/>
          <w:sz w:val="28"/>
        </w:rPr>
        <w:t>
      1) ата-аналардан өтiнiш;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өтiнiш иесiнiң (отбасының) жергiлiктi атқарушы органдар беретiн мемлекеттiк атаулы әлеуметтiк көмектi алушылар қатарына жататынын растайтын анықтама;</w:t>
      </w:r>
      <w:r>
        <w:br/>
      </w:r>
      <w:r>
        <w:rPr>
          <w:rFonts w:ascii="Times New Roman"/>
          <w:b w:val="false"/>
          <w:i w:val="false"/>
          <w:color w:val="000000"/>
          <w:sz w:val="28"/>
        </w:rPr>
        <w:t>
</w:t>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Құжаттардың түпнұсқасы көшірмелерді тексеру үшін көрсетіледі, тексерістен кейін тұтынушыға сол жерде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 - функционалдық бірліктер (бұдан әрі – ҚФБ) қолданылады:</w:t>
      </w:r>
      <w:r>
        <w:br/>
      </w:r>
      <w:r>
        <w:rPr>
          <w:rFonts w:ascii="Times New Roman"/>
          <w:b w:val="false"/>
          <w:i w:val="false"/>
          <w:color w:val="000000"/>
          <w:sz w:val="28"/>
        </w:rPr>
        <w:t>
</w:t>
      </w:r>
      <w:r>
        <w:rPr>
          <w:rFonts w:ascii="Times New Roman"/>
          <w:b w:val="false"/>
          <w:i w:val="false"/>
          <w:color w:val="000000"/>
          <w:sz w:val="28"/>
        </w:rPr>
        <w:t>
      1) уәкілетті органның, білім беру ұйымының басшысы;</w:t>
      </w:r>
      <w:r>
        <w:br/>
      </w:r>
      <w:r>
        <w:rPr>
          <w:rFonts w:ascii="Times New Roman"/>
          <w:b w:val="false"/>
          <w:i w:val="false"/>
          <w:color w:val="000000"/>
          <w:sz w:val="28"/>
        </w:rPr>
        <w:t>
</w:t>
      </w:r>
      <w:r>
        <w:rPr>
          <w:rFonts w:ascii="Times New Roman"/>
          <w:b w:val="false"/>
          <w:i w:val="false"/>
          <w:color w:val="000000"/>
          <w:sz w:val="28"/>
        </w:rPr>
        <w:t>
      2) уәкілетті органның,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15. Әрекеттердің логикалық кезектілігінің мәтінді кестелі сипаты (үдерістері) әрбір ҚФБ әрбір әкімшілік әрекетті (үдерістерді) орындау мерзімін көрсете отырып,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Мемлекеттiк қызметтi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 пакетiн толық тапсырмауы, сондай-ақ, қызметтi ұсыну үшiн белгiленген тұлғалар санаттарына сай келмеуi бас тарту себебінің жазбаша негіздемесі мен мемлекеттiк қызметтi көрсетуден бас тартуға негiз болып табылады.</w:t>
      </w:r>
      <w:r>
        <w:br/>
      </w:r>
      <w:r>
        <w:rPr>
          <w:rFonts w:ascii="Times New Roman"/>
          <w:b w:val="false"/>
          <w:i w:val="false"/>
          <w:color w:val="000000"/>
          <w:sz w:val="28"/>
        </w:rPr>
        <w:t>
</w:t>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p>
    <w:bookmarkEnd w:id="195"/>
    <w:bookmarkStart w:name="z587" w:id="196"/>
    <w:p>
      <w:pPr>
        <w:spacing w:after="0"/>
        <w:ind w:left="0"/>
        <w:jc w:val="left"/>
      </w:pPr>
      <w:r>
        <w:rPr>
          <w:rFonts w:ascii="Times New Roman"/>
          <w:b/>
          <w:i w:val="false"/>
          <w:color w:val="000000"/>
        </w:rPr>
        <w:t xml:space="preserve"> 
5. Мемлекеттік қызмет көрсететін жауапты лауазымдық тұлғалар</w:t>
      </w:r>
    </w:p>
    <w:bookmarkEnd w:id="196"/>
    <w:bookmarkStart w:name="z588" w:id="197"/>
    <w:p>
      <w:pPr>
        <w:spacing w:after="0"/>
        <w:ind w:left="0"/>
        <w:jc w:val="both"/>
      </w:pPr>
      <w:r>
        <w:rPr>
          <w:rFonts w:ascii="Times New Roman"/>
          <w:b w:val="false"/>
          <w:i w:val="false"/>
          <w:color w:val="000000"/>
          <w:sz w:val="28"/>
        </w:rPr>
        <w:t>
      18. Уәкілетті органның, білім беру ұйымының басшысы мемлекеттік қызмет көрсетуде жауапты тұлға болып табылады.</w:t>
      </w:r>
      <w:r>
        <w:br/>
      </w:r>
      <w:r>
        <w:rPr>
          <w:rFonts w:ascii="Times New Roman"/>
          <w:b w:val="false"/>
          <w:i w:val="false"/>
          <w:color w:val="000000"/>
          <w:sz w:val="28"/>
        </w:rPr>
        <w:t>
      Уәкілетті органның, білім беру ұйымының басшысы мемлекеттік қызмет көрсетуде Қазақстан Республикасының заңнамалық актілеріне сәйкес нақтылы мерзімде жүзеге асырылуына жауапты.</w:t>
      </w:r>
    </w:p>
    <w:bookmarkEnd w:id="197"/>
    <w:bookmarkStart w:name="z589" w:id="198"/>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үшiн құжаттарды қабылдау»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регламентінің 1-қосымшасы    </w:t>
      </w:r>
    </w:p>
    <w:bookmarkEnd w:id="198"/>
    <w:bookmarkStart w:name="z590" w:id="199"/>
    <w:p>
      <w:pPr>
        <w:spacing w:after="0"/>
        <w:ind w:left="0"/>
        <w:jc w:val="left"/>
      </w:pPr>
      <w:r>
        <w:rPr>
          <w:rFonts w:ascii="Times New Roman"/>
          <w:b/>
          <w:i w:val="false"/>
          <w:color w:val="000000"/>
        </w:rPr>
        <w:t xml:space="preserve"> 
Мемлекеттік қызмет көрсететін уәкілетті органдар тізімі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030"/>
        <w:gridCol w:w="3868"/>
        <w:gridCol w:w="2469"/>
      </w:tblGrid>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білім басқармасы» мемлекеттік мекемесі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Сатпаев көшесі, 1 а</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8-716-2-25-74-36</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Бегилдинов көшесі, 10</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38) 2-01-33</w:t>
            </w:r>
          </w:p>
        </w:tc>
      </w:tr>
      <w:tr>
        <w:trPr>
          <w:trHeight w:val="81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Республика көшесі, 30</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44) 2-25-44</w:t>
            </w:r>
          </w:p>
        </w:tc>
      </w:tr>
      <w:tr>
        <w:trPr>
          <w:trHeight w:val="87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Әл-Фараби көшесі, 50</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41) 2-36-35</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көшесі, 11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43) 2-42-72</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көшесі, 19</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46) 2-25-44</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Абылай хан көшесі, 34</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36)4-39-08</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ауылы, Жеңiс көшесі, 6</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42) 2-13-51</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68</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2-14-61</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w:t>
            </w:r>
          </w:p>
          <w:p>
            <w:pPr>
              <w:spacing w:after="20"/>
              <w:ind w:left="20"/>
              <w:jc w:val="both"/>
            </w:pPr>
            <w:r>
              <w:rPr>
                <w:rFonts w:ascii="Times New Roman"/>
                <w:b w:val="false"/>
                <w:i w:val="false"/>
                <w:color w:val="000000"/>
                <w:sz w:val="20"/>
              </w:rPr>
              <w:t>Әл-Фараби көшесі, 10</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33) 2-34-78</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қаласы, Дружба көшесі, 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47)2-14-86</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Ленин көшесі, 32</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35)2-17-04</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Ленин көшесі, 30</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48 9-22-84</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ауылы, Ленин көшесі, 68</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32) 22-6-05</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9</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37) 2-22-89</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Абылайхан көшесі, 120</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9-11-13</w:t>
            </w:r>
          </w:p>
        </w:tc>
      </w:tr>
      <w:tr>
        <w:trPr>
          <w:trHeight w:val="11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ауылы, Гагарин көшесі, 15</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51), 3-11-33</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50 лет Октября көшесі, 91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2-11-44</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Құдайбердиев көшесі, 57</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40-13-64</w:t>
            </w:r>
          </w:p>
        </w:tc>
      </w:tr>
      <w:tr>
        <w:trPr>
          <w:trHeight w:val="3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бiлiм бөлiмi» мемлекеттiк мекемесi</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ауданы, 1 ғимарат</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12.45-ден 14.00-ге үзіліспен, сенбі, жексенбі және мереке күндерін қоспағанда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45) 6-19-09</w:t>
            </w:r>
          </w:p>
        </w:tc>
      </w:tr>
    </w:tbl>
    <w:bookmarkStart w:name="z591" w:id="200"/>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үшiн құжаттарды қабылдау»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регламентінің 2-қосымшасы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Аты-жөнi ______________________</w:t>
            </w:r>
            <w:r>
              <w:br/>
            </w:r>
            <w:r>
              <w:rPr>
                <w:rFonts w:ascii="Times New Roman"/>
                <w:b w:val="false"/>
                <w:i w:val="false"/>
                <w:color w:val="000000"/>
                <w:sz w:val="20"/>
              </w:rPr>
              <w:t>
Туған күнi: ___________________</w:t>
            </w:r>
            <w:r>
              <w:br/>
            </w:r>
            <w:r>
              <w:rPr>
                <w:rFonts w:ascii="Times New Roman"/>
                <w:b w:val="false"/>
                <w:i w:val="false"/>
                <w:color w:val="000000"/>
                <w:sz w:val="20"/>
              </w:rPr>
              <w:t>
Мекен-жайы 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Мектебi: ______________________</w:t>
            </w:r>
            <w:r>
              <w:br/>
            </w:r>
            <w:r>
              <w:rPr>
                <w:rFonts w:ascii="Times New Roman"/>
                <w:b w:val="false"/>
                <w:i w:val="false"/>
                <w:color w:val="000000"/>
                <w:sz w:val="20"/>
              </w:rPr>
              <w:t>
Сыныбы: _______________________</w:t>
            </w:r>
            <w:r>
              <w:br/>
            </w:r>
            <w:r>
              <w:rPr>
                <w:rFonts w:ascii="Times New Roman"/>
                <w:b w:val="false"/>
                <w:i w:val="false"/>
                <w:color w:val="000000"/>
                <w:sz w:val="20"/>
              </w:rPr>
              <w:t>
Ата-анасының аты-жөнi</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Жұмыс орны: ___________________</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керi талон №_______</w:t>
            </w:r>
          </w:p>
          <w:p>
            <w:pPr>
              <w:spacing w:after="20"/>
              <w:ind w:left="20"/>
              <w:jc w:val="both"/>
            </w:pPr>
            <w:r>
              <w:rPr>
                <w:rFonts w:ascii="Times New Roman"/>
                <w:b w:val="false"/>
                <w:i w:val="false"/>
                <w:color w:val="000000"/>
                <w:sz w:val="20"/>
              </w:rPr>
              <w:t>Аты-жөнi_______________________</w:t>
            </w:r>
          </w:p>
          <w:p>
            <w:pPr>
              <w:spacing w:after="20"/>
              <w:ind w:left="20"/>
              <w:jc w:val="both"/>
            </w:pPr>
            <w:r>
              <w:rPr>
                <w:rFonts w:ascii="Times New Roman"/>
                <w:b w:val="false"/>
                <w:i w:val="false"/>
                <w:color w:val="000000"/>
                <w:sz w:val="20"/>
              </w:rPr>
              <w:t>20 жылдың « » _________ бастап</w:t>
            </w:r>
            <w:r>
              <w:br/>
            </w:r>
            <w:r>
              <w:rPr>
                <w:rFonts w:ascii="Times New Roman"/>
                <w:b w:val="false"/>
                <w:i w:val="false"/>
                <w:color w:val="000000"/>
                <w:sz w:val="20"/>
              </w:rPr>
              <w:t>
20 жылғы « » ____________ дейiн</w:t>
            </w:r>
            <w:r>
              <w:br/>
            </w:r>
            <w:r>
              <w:rPr>
                <w:rFonts w:ascii="Times New Roman"/>
                <w:b w:val="false"/>
                <w:i w:val="false"/>
                <w:color w:val="000000"/>
                <w:sz w:val="20"/>
              </w:rPr>
              <w:t>
_______________________________</w:t>
            </w:r>
            <w:r>
              <w:br/>
            </w:r>
            <w:r>
              <w:rPr>
                <w:rFonts w:ascii="Times New Roman"/>
                <w:b w:val="false"/>
                <w:i w:val="false"/>
                <w:color w:val="000000"/>
                <w:sz w:val="20"/>
              </w:rPr>
              <w:t>
болды</w:t>
            </w:r>
            <w:r>
              <w:br/>
            </w:r>
            <w:r>
              <w:rPr>
                <w:rFonts w:ascii="Times New Roman"/>
                <w:b w:val="false"/>
                <w:i w:val="false"/>
                <w:color w:val="000000"/>
                <w:sz w:val="20"/>
              </w:rPr>
              <w:t>
Директор:______________________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киiмде болуы тиiс</w:t>
            </w:r>
          </w:p>
          <w:p>
            <w:pPr>
              <w:spacing w:after="20"/>
              <w:ind w:left="20"/>
              <w:jc w:val="both"/>
            </w:pPr>
            <w:r>
              <w:rPr>
                <w:rFonts w:ascii="Times New Roman"/>
                <w:b w:val="false"/>
                <w:i w:val="false"/>
                <w:color w:val="000000"/>
                <w:sz w:val="20"/>
              </w:rPr>
              <w:t>Өзiмен бiрге:</w:t>
            </w:r>
            <w:r>
              <w:br/>
            </w:r>
            <w:r>
              <w:rPr>
                <w:rFonts w:ascii="Times New Roman"/>
                <w:b w:val="false"/>
                <w:i w:val="false"/>
                <w:color w:val="000000"/>
                <w:sz w:val="20"/>
              </w:rPr>
              <w:t xml:space="preserve">
1. Iш киiм 2 дана </w:t>
            </w:r>
            <w:r>
              <w:br/>
            </w:r>
            <w:r>
              <w:rPr>
                <w:rFonts w:ascii="Times New Roman"/>
                <w:b w:val="false"/>
                <w:i w:val="false"/>
                <w:color w:val="000000"/>
                <w:sz w:val="20"/>
              </w:rPr>
              <w:t>
2. Шұлық 3 дана</w:t>
            </w:r>
            <w:r>
              <w:br/>
            </w:r>
            <w:r>
              <w:rPr>
                <w:rFonts w:ascii="Times New Roman"/>
                <w:b w:val="false"/>
                <w:i w:val="false"/>
                <w:color w:val="000000"/>
                <w:sz w:val="20"/>
              </w:rPr>
              <w:t xml:space="preserve">
3. Жеке гигиеналық заттар (тiс пастасы, тiс щеткасы, сусабын, сабын, жуыну жөкесi, тарақ) </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киетiн киiм;</w:t>
            </w:r>
            <w:r>
              <w:br/>
            </w:r>
            <w:r>
              <w:rPr>
                <w:rFonts w:ascii="Times New Roman"/>
                <w:b w:val="false"/>
                <w:i w:val="false"/>
                <w:color w:val="000000"/>
                <w:sz w:val="20"/>
              </w:rPr>
              <w:t>
8. Бас киiм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киiмдер;</w:t>
            </w:r>
            <w:r>
              <w:br/>
            </w:r>
            <w:r>
              <w:rPr>
                <w:rFonts w:ascii="Times New Roman"/>
                <w:b w:val="false"/>
                <w:i w:val="false"/>
                <w:color w:val="000000"/>
                <w:sz w:val="20"/>
              </w:rPr>
              <w:t>
11. Шәркей (сланцы);</w:t>
            </w:r>
            <w:r>
              <w:br/>
            </w:r>
            <w:r>
              <w:rPr>
                <w:rFonts w:ascii="Times New Roman"/>
                <w:b w:val="false"/>
                <w:i w:val="false"/>
                <w:color w:val="000000"/>
                <w:sz w:val="20"/>
              </w:rPr>
              <w:t xml:space="preserve">
12. Сүлгi – 2 дана (моншаға, бетке арналған) болуы тиiс </w:t>
            </w:r>
            <w:r>
              <w:br/>
            </w:r>
            <w:r>
              <w:rPr>
                <w:rFonts w:ascii="Times New Roman"/>
                <w:b w:val="false"/>
                <w:i w:val="false"/>
                <w:color w:val="000000"/>
                <w:sz w:val="20"/>
              </w:rPr>
              <w:t>
Құнды заттар үшiн әкiмшiлiкке жауапкершiлiк жүктелмейдi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Мекен-жайы:</w:t>
            </w:r>
          </w:p>
        </w:tc>
      </w:tr>
    </w:tbl>
    <w:bookmarkStart w:name="z592" w:id="20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xml:space="preserve">
қала сыртындағы және мектеп   </w:t>
      </w:r>
      <w:r>
        <w:br/>
      </w:r>
      <w:r>
        <w:rPr>
          <w:rFonts w:ascii="Times New Roman"/>
          <w:b w:val="false"/>
          <w:i w:val="false"/>
          <w:color w:val="000000"/>
          <w:sz w:val="28"/>
        </w:rPr>
        <w:t xml:space="preserve">
жанындағы лагерьлерде демалуы  </w:t>
      </w:r>
      <w:r>
        <w:br/>
      </w:r>
      <w:r>
        <w:rPr>
          <w:rFonts w:ascii="Times New Roman"/>
          <w:b w:val="false"/>
          <w:i w:val="false"/>
          <w:color w:val="000000"/>
          <w:sz w:val="28"/>
        </w:rPr>
        <w:t xml:space="preserve">
үшiн құжаттарды қабылдау»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регламентінің 3-қосымшасы   </w:t>
      </w:r>
    </w:p>
    <w:bookmarkEnd w:id="201"/>
    <w:bookmarkStart w:name="z593" w:id="202"/>
    <w:p>
      <w:pPr>
        <w:spacing w:after="0"/>
        <w:ind w:left="0"/>
        <w:jc w:val="left"/>
      </w:pPr>
      <w:r>
        <w:rPr>
          <w:rFonts w:ascii="Times New Roman"/>
          <w:b/>
          <w:i w:val="false"/>
          <w:color w:val="000000"/>
        </w:rPr>
        <w:t xml:space="preserve"> 
ҚФБ әкімшілік әрекеттер (үдеріс) кезектілігі мен өзара әрекеттесуінің сипаты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2473"/>
        <w:gridCol w:w="2663"/>
        <w:gridCol w:w="2664"/>
        <w:gridCol w:w="24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білім беру ұйымының жауапты орындаушысы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білім беру ұйымының жауапты орындаушысы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білім беру ұйымының жауапты орындаушысы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білім беру ұйымының жауапты орындаушысы</w:t>
            </w:r>
          </w:p>
        </w:tc>
      </w:tr>
      <w:tr>
        <w:trPr>
          <w:trHeight w:val="204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және тіркейді, тиісті құжаттарды қабылдап алғаны туралы қолхат береді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жобасын не қызметті ұсынудан бас тарту туралы дәлелді жауапты дайындайды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 қызметті ұсынудан бас тарту туралы дәлелді жауапқа қол қояды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жолдаманы не қызметті ұсынудан бас тарту туралы дәлелді жауапты береді</w:t>
            </w:r>
          </w:p>
        </w:tc>
      </w:tr>
      <w:tr>
        <w:trPr>
          <w:trHeight w:val="585"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қабылдап алғаны туралы қолхат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жобасы не қызметті ұсынудан бас тарту туралы дәлелді жауап</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қызметті ұсынудан бас тарту туралы дәлелді жауап</w:t>
            </w:r>
          </w:p>
        </w:tc>
      </w:tr>
      <w:tr>
        <w:trPr>
          <w:trHeight w:val="585"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585"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94" w:id="20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19 желтоқсандағы</w:t>
      </w:r>
      <w:r>
        <w:br/>
      </w:r>
      <w:r>
        <w:rPr>
          <w:rFonts w:ascii="Times New Roman"/>
          <w:b w:val="false"/>
          <w:i w:val="false"/>
          <w:color w:val="000000"/>
          <w:sz w:val="28"/>
        </w:rPr>
        <w:t xml:space="preserve">
№ А-13/624 қаулысымен  </w:t>
      </w:r>
      <w:r>
        <w:br/>
      </w:r>
      <w:r>
        <w:rPr>
          <w:rFonts w:ascii="Times New Roman"/>
          <w:b w:val="false"/>
          <w:i w:val="false"/>
          <w:color w:val="000000"/>
          <w:sz w:val="28"/>
        </w:rPr>
        <w:t xml:space="preserve">
бекітілген        </w:t>
      </w:r>
    </w:p>
    <w:bookmarkEnd w:id="203"/>
    <w:bookmarkStart w:name="z595" w:id="204"/>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регламенті</w:t>
      </w:r>
    </w:p>
    <w:bookmarkEnd w:id="204"/>
    <w:bookmarkStart w:name="z596" w:id="205"/>
    <w:p>
      <w:pPr>
        <w:spacing w:after="0"/>
        <w:ind w:left="0"/>
        <w:jc w:val="left"/>
      </w:pPr>
      <w:r>
        <w:rPr>
          <w:rFonts w:ascii="Times New Roman"/>
          <w:b/>
          <w:i w:val="false"/>
          <w:color w:val="000000"/>
        </w:rPr>
        <w:t xml:space="preserve"> 
1.Негізгі ұғымдар</w:t>
      </w:r>
    </w:p>
    <w:bookmarkEnd w:id="205"/>
    <w:bookmarkStart w:name="z597" w:id="206"/>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қызмет регламентінде (бұдан әрі - Регламент) келесі ұғымдар келтірілген:</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тұлға;</w:t>
      </w:r>
      <w:r>
        <w:br/>
      </w:r>
      <w:r>
        <w:rPr>
          <w:rFonts w:ascii="Times New Roman"/>
          <w:b w:val="false"/>
          <w:i w:val="false"/>
          <w:color w:val="000000"/>
          <w:sz w:val="28"/>
        </w:rPr>
        <w:t>
</w:t>
      </w:r>
      <w:r>
        <w:rPr>
          <w:rFonts w:ascii="Times New Roman"/>
          <w:b w:val="false"/>
          <w:i w:val="false"/>
          <w:color w:val="000000"/>
          <w:sz w:val="28"/>
        </w:rPr>
        <w:t>
      2) білім беру ұйымдары – меншік түрі мен ведомствалық бағыныстылығына қарамастан негізгі орта және жалпы орта білім беретін оқу бағдарламаларын іске асыратын Қазақстан Республикасының орта білім беру ұйымдары;</w:t>
      </w:r>
      <w:r>
        <w:br/>
      </w:r>
      <w:r>
        <w:rPr>
          <w:rFonts w:ascii="Times New Roman"/>
          <w:b w:val="false"/>
          <w:i w:val="false"/>
          <w:color w:val="000000"/>
          <w:sz w:val="28"/>
        </w:rPr>
        <w:t>
      3) уәкілетті орган – Ақмола облысының білім басқармасы, аудандық және облыстың маңызы бар қалалық білім бөлімдері.</w:t>
      </w:r>
    </w:p>
    <w:bookmarkEnd w:id="206"/>
    <w:bookmarkStart w:name="z600" w:id="207"/>
    <w:p>
      <w:pPr>
        <w:spacing w:after="0"/>
        <w:ind w:left="0"/>
        <w:jc w:val="left"/>
      </w:pPr>
      <w:r>
        <w:rPr>
          <w:rFonts w:ascii="Times New Roman"/>
          <w:b/>
          <w:i w:val="false"/>
          <w:color w:val="000000"/>
        </w:rPr>
        <w:t xml:space="preserve"> 
2. Жалпы ережелер</w:t>
      </w:r>
    </w:p>
    <w:bookmarkEnd w:id="207"/>
    <w:bookmarkStart w:name="z601" w:id="208"/>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дайындалған.</w:t>
      </w:r>
      <w:r>
        <w:br/>
      </w:r>
      <w:r>
        <w:rPr>
          <w:rFonts w:ascii="Times New Roman"/>
          <w:b w:val="false"/>
          <w:i w:val="false"/>
          <w:color w:val="000000"/>
          <w:sz w:val="28"/>
        </w:rPr>
        <w:t>
</w:t>
      </w:r>
      <w:r>
        <w:rPr>
          <w:rFonts w:ascii="Times New Roman"/>
          <w:b w:val="false"/>
          <w:i w:val="false"/>
          <w:color w:val="000000"/>
          <w:sz w:val="28"/>
        </w:rPr>
        <w:t>
      3. Мемлекеттік қызмет білім беру ұйымдарымен және уәкілетті органымен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«Білім туралы» Қазақстан Республикасының 2007 жылғы 27 шілдедегі Заңының </w:t>
      </w:r>
      <w:r>
        <w:rPr>
          <w:rFonts w:ascii="Times New Roman"/>
          <w:b w:val="false"/>
          <w:i w:val="false"/>
          <w:color w:val="000000"/>
          <w:sz w:val="28"/>
        </w:rPr>
        <w:t>27-бабына</w:t>
      </w:r>
      <w:r>
        <w:rPr>
          <w:rFonts w:ascii="Times New Roman"/>
          <w:b w:val="false"/>
          <w:i w:val="false"/>
          <w:color w:val="000000"/>
          <w:sz w:val="28"/>
        </w:rPr>
        <w:t>, 6-бабының 3 тармағының </w:t>
      </w:r>
      <w:r>
        <w:rPr>
          <w:rFonts w:ascii="Times New Roman"/>
          <w:b w:val="false"/>
          <w:i w:val="false"/>
          <w:color w:val="000000"/>
          <w:sz w:val="28"/>
        </w:rPr>
        <w:t>25-7 тармақшасы</w:t>
      </w:r>
      <w:r>
        <w:rPr>
          <w:rFonts w:ascii="Times New Roman"/>
          <w:b w:val="false"/>
          <w:i w:val="false"/>
          <w:color w:val="000000"/>
          <w:sz w:val="28"/>
        </w:rPr>
        <w:t>, 4 тармағының </w:t>
      </w:r>
      <w:r>
        <w:rPr>
          <w:rFonts w:ascii="Times New Roman"/>
          <w:b w:val="false"/>
          <w:i w:val="false"/>
          <w:color w:val="000000"/>
          <w:sz w:val="28"/>
        </w:rPr>
        <w:t>21-3 тармақшасы</w:t>
      </w:r>
      <w:r>
        <w:rPr>
          <w:rFonts w:ascii="Times New Roman"/>
          <w:b w:val="false"/>
          <w:i w:val="false"/>
          <w:color w:val="000000"/>
          <w:sz w:val="28"/>
        </w:rPr>
        <w:t>, Қазақстан Республикасы Бiлiм және ғылым министрiнiң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бекiтiлген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ережесі</w:t>
      </w:r>
      <w:r>
        <w:rPr>
          <w:rFonts w:ascii="Times New Roman"/>
          <w:b w:val="false"/>
          <w:i w:val="false"/>
          <w:color w:val="000000"/>
          <w:sz w:val="28"/>
        </w:rPr>
        <w:t>,«Қазақстан Республикасының білім және ғылым министрлігі, жергілікті атқарушы органдары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Мемлекеттiк қызметтiң аяқталу нәтижесі экстернат нысанында оқуға рұқсат беру туралы анықтама немесе қызметтi ұсынудан бас тарту туралы дәлелдi жауап болып табылады.</w:t>
      </w:r>
    </w:p>
    <w:bookmarkEnd w:id="208"/>
    <w:bookmarkStart w:name="z607" w:id="209"/>
    <w:p>
      <w:pPr>
        <w:spacing w:after="0"/>
        <w:ind w:left="0"/>
        <w:jc w:val="left"/>
      </w:pPr>
      <w:r>
        <w:rPr>
          <w:rFonts w:ascii="Times New Roman"/>
          <w:b/>
          <w:i w:val="false"/>
          <w:color w:val="000000"/>
        </w:rPr>
        <w:t xml:space="preserve"> 
3. Мемлекеттік қызметтің көрсету тәртібіне қойылатын талаптар</w:t>
      </w:r>
    </w:p>
    <w:bookmarkEnd w:id="209"/>
    <w:bookmarkStart w:name="z608" w:id="210"/>
    <w:p>
      <w:pPr>
        <w:spacing w:after="0"/>
        <w:ind w:left="0"/>
        <w:jc w:val="both"/>
      </w:pPr>
      <w:r>
        <w:rPr>
          <w:rFonts w:ascii="Times New Roman"/>
          <w:b w:val="false"/>
          <w:i w:val="false"/>
          <w:color w:val="000000"/>
          <w:sz w:val="28"/>
        </w:rPr>
        <w:t>
      8. Мемлекеттiк қызметтi көрсету тәртiбi туралы толық ақпарат Қазақстан Республикасы Бiлiм және ғылым министрлiгiнiң www.edu.gov.kz ресми сайтында орналастырылған.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мерзімі мемлекеттік қызметті алушы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айқындалған қажеттi құжаттарды тапсырған сәттен бастап он бес жұмыс күнiн құрайды.</w:t>
      </w:r>
      <w:r>
        <w:br/>
      </w:r>
      <w:r>
        <w:rPr>
          <w:rFonts w:ascii="Times New Roman"/>
          <w:b w:val="false"/>
          <w:i w:val="false"/>
          <w:color w:val="000000"/>
          <w:sz w:val="28"/>
        </w:rPr>
        <w:t>
</w:t>
      </w:r>
      <w:r>
        <w:rPr>
          <w:rFonts w:ascii="Times New Roman"/>
          <w:b w:val="false"/>
          <w:i w:val="false"/>
          <w:color w:val="000000"/>
          <w:sz w:val="28"/>
        </w:rPr>
        <w:t>
      10. Мемлекеттiк қызмет демалыс және мереке күндерiн қоспағанда, сағат 13.00-ден 14.30-ге дейiн түскi үзiлiспен сағат 9.00-ден 18.00-ге дейiн көрсетiледi.</w:t>
      </w:r>
      <w:r>
        <w:br/>
      </w:r>
      <w:r>
        <w:rPr>
          <w:rFonts w:ascii="Times New Roman"/>
          <w:b w:val="false"/>
          <w:i w:val="false"/>
          <w:color w:val="000000"/>
          <w:sz w:val="28"/>
        </w:rPr>
        <w:t>
</w:t>
      </w:r>
      <w:r>
        <w:rPr>
          <w:rFonts w:ascii="Times New Roman"/>
          <w:b w:val="false"/>
          <w:i w:val="false"/>
          <w:color w:val="000000"/>
          <w:sz w:val="28"/>
        </w:rPr>
        <w:t>
      11. Мемлекеттiк қызмет аудандық (қалалық) бiлiм бөлiмiнiң (басқармасының) анықтауымен мемлекеттiк қызметтi алушы экстернат нысанында бiлiм алуға өтiнiш бiлдiрген бiлiм беру ұйымының ғимаратында жүзеге асырылады.</w:t>
      </w:r>
      <w:r>
        <w:br/>
      </w:r>
      <w:r>
        <w:rPr>
          <w:rFonts w:ascii="Times New Roman"/>
          <w:b w:val="false"/>
          <w:i w:val="false"/>
          <w:color w:val="000000"/>
          <w:sz w:val="28"/>
        </w:rPr>
        <w:t>
      Ғимараттың ішіндегі қызмет көрсетілетін орын 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r>
        <w:br/>
      </w:r>
      <w:r>
        <w:rPr>
          <w:rFonts w:ascii="Times New Roman"/>
          <w:b w:val="false"/>
          <w:i w:val="false"/>
          <w:color w:val="000000"/>
          <w:sz w:val="28"/>
        </w:rPr>
        <w:t>
</w:t>
      </w:r>
      <w:r>
        <w:rPr>
          <w:rFonts w:ascii="Times New Roman"/>
          <w:b w:val="false"/>
          <w:i w:val="false"/>
          <w:color w:val="000000"/>
          <w:sz w:val="28"/>
        </w:rPr>
        <w:t>
      12. Алушының мемлекеттік қызметті қолдануына өтініш білдірген сәтінен бастап, мемлекеттік қызметті көрсету нәтижесін алу сәтіне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білім беру ұйымына мемлекеттік қызметтің көрсетілуі жөнінде өтініш береді;</w:t>
      </w:r>
      <w:r>
        <w:br/>
      </w:r>
      <w:r>
        <w:rPr>
          <w:rFonts w:ascii="Times New Roman"/>
          <w:b w:val="false"/>
          <w:i w:val="false"/>
          <w:color w:val="000000"/>
          <w:sz w:val="28"/>
        </w:rPr>
        <w:t>
</w:t>
      </w:r>
      <w:r>
        <w:rPr>
          <w:rFonts w:ascii="Times New Roman"/>
          <w:b w:val="false"/>
          <w:i w:val="false"/>
          <w:color w:val="000000"/>
          <w:sz w:val="28"/>
        </w:rPr>
        <w:t>
      2) білім беру ұйымы тіркеу жүргізеді және қызмет алушының берген өтінішін қарастырады, бас тарту туралы дәлелді жауап әзірлейді немесе жазба ресімдейді және мемлекеттік қызмет нәтижесін алушыға тапсырады;</w:t>
      </w:r>
      <w:r>
        <w:br/>
      </w:r>
      <w:r>
        <w:rPr>
          <w:rFonts w:ascii="Times New Roman"/>
          <w:b w:val="false"/>
          <w:i w:val="false"/>
          <w:color w:val="000000"/>
          <w:sz w:val="28"/>
        </w:rPr>
        <w:t>
</w:t>
      </w:r>
      <w:r>
        <w:rPr>
          <w:rFonts w:ascii="Times New Roman"/>
          <w:b w:val="false"/>
          <w:i w:val="false"/>
          <w:color w:val="000000"/>
          <w:sz w:val="28"/>
        </w:rPr>
        <w:t>
      13. Білім беру ұйымында мемлекеттік қызмет көрсетуге құжат қабылдайтын тұлғалар саны, кем дегенде бір қызметкерді құрайды.</w:t>
      </w:r>
    </w:p>
    <w:bookmarkEnd w:id="210"/>
    <w:bookmarkStart w:name="z616" w:id="211"/>
    <w:p>
      <w:pPr>
        <w:spacing w:after="0"/>
        <w:ind w:left="0"/>
        <w:jc w:val="left"/>
      </w:pPr>
      <w:r>
        <w:rPr>
          <w:rFonts w:ascii="Times New Roman"/>
          <w:b/>
          <w:i w:val="false"/>
          <w:color w:val="000000"/>
        </w:rPr>
        <w:t xml:space="preserve"> 
4. Мемлекеттік қызмет көрсету үдерісіндегі әрекеттер (өзара іс-қимыл) тәртібін сипаттау</w:t>
      </w:r>
    </w:p>
    <w:bookmarkEnd w:id="211"/>
    <w:bookmarkStart w:name="z617" w:id="212"/>
    <w:p>
      <w:pPr>
        <w:spacing w:after="0"/>
        <w:ind w:left="0"/>
        <w:jc w:val="both"/>
      </w:pPr>
      <w:r>
        <w:rPr>
          <w:rFonts w:ascii="Times New Roman"/>
          <w:b w:val="false"/>
          <w:i w:val="false"/>
          <w:color w:val="000000"/>
          <w:sz w:val="28"/>
        </w:rPr>
        <w:t>
      14. Мемлекеттiк қызметтi алу үшiн мемлекеттiк қызметтi алушы өтiнiштi еркiн үлгiде ағымдағы жылғы 1 желтоқсаннан кешiктiрмей бiлiм беру ұйымы басшысының атына бередi. Мемлекеттік қызметті алушының экстернат түрінде оқуға білдірген өтінішін білім беру ұйымының заңды тұлғасы тіркеу-журналына тіркейді.</w:t>
      </w:r>
      <w:r>
        <w:br/>
      </w:r>
      <w:r>
        <w:rPr>
          <w:rFonts w:ascii="Times New Roman"/>
          <w:b w:val="false"/>
          <w:i w:val="false"/>
          <w:color w:val="000000"/>
          <w:sz w:val="28"/>
        </w:rPr>
        <w:t>
      Өтінішке қоса:</w:t>
      </w:r>
      <w:r>
        <w:br/>
      </w:r>
      <w:r>
        <w:rPr>
          <w:rFonts w:ascii="Times New Roman"/>
          <w:b w:val="false"/>
          <w:i w:val="false"/>
          <w:color w:val="000000"/>
          <w:sz w:val="28"/>
        </w:rPr>
        <w:t>
</w:t>
      </w:r>
      <w:r>
        <w:rPr>
          <w:rFonts w:ascii="Times New Roman"/>
          <w:b w:val="false"/>
          <w:i w:val="false"/>
          <w:color w:val="000000"/>
          <w:sz w:val="28"/>
        </w:rPr>
        <w:t>
      1) бiлiм алушылардың денсаулығы туралы медициналық-әлеуметтiк сараптаманың (МӘС) анықтама-қорытындысын;</w:t>
      </w:r>
      <w:r>
        <w:br/>
      </w:r>
      <w:r>
        <w:rPr>
          <w:rFonts w:ascii="Times New Roman"/>
          <w:b w:val="false"/>
          <w:i w:val="false"/>
          <w:color w:val="000000"/>
          <w:sz w:val="28"/>
        </w:rPr>
        <w:t>
</w:t>
      </w:r>
      <w:r>
        <w:rPr>
          <w:rFonts w:ascii="Times New Roman"/>
          <w:b w:val="false"/>
          <w:i w:val="false"/>
          <w:color w:val="000000"/>
          <w:sz w:val="28"/>
        </w:rPr>
        <w:t>
      2) бiлiм алушылардың ата-аналары немесе оларды алмастыратын тұлғалардың шетелде уақытша тұратындығы туралы анықтаманы, оқушылар алмасу желiсi бойынша шетелде бiлiм алғандығын растайтын құжатты;</w:t>
      </w:r>
      <w:r>
        <w:br/>
      </w:r>
      <w:r>
        <w:rPr>
          <w:rFonts w:ascii="Times New Roman"/>
          <w:b w:val="false"/>
          <w:i w:val="false"/>
          <w:color w:val="000000"/>
          <w:sz w:val="28"/>
        </w:rPr>
        <w:t>
</w:t>
      </w:r>
      <w:r>
        <w:rPr>
          <w:rFonts w:ascii="Times New Roman"/>
          <w:b w:val="false"/>
          <w:i w:val="false"/>
          <w:color w:val="000000"/>
          <w:sz w:val="28"/>
        </w:rPr>
        <w:t>
      3) бiлiм алушылардың соңғы оқыған сыныбында берiлген үлгерiм табелiнiң көшiрмесiн (нотариалды расталған) ұсынады.</w:t>
      </w:r>
      <w:r>
        <w:br/>
      </w:r>
      <w:r>
        <w:rPr>
          <w:rFonts w:ascii="Times New Roman"/>
          <w:b w:val="false"/>
          <w:i w:val="false"/>
          <w:color w:val="000000"/>
          <w:sz w:val="28"/>
        </w:rPr>
        <w:t>
</w:t>
      </w:r>
      <w:r>
        <w:rPr>
          <w:rFonts w:ascii="Times New Roman"/>
          <w:b w:val="false"/>
          <w:i w:val="false"/>
          <w:color w:val="000000"/>
          <w:sz w:val="28"/>
        </w:rPr>
        <w:t>
      15. Экстерн түрінде оқуға рұқсат ету туралы қорытынды аттестация шешімі білім беру ұйымының педагогикалық кеңесінде қабылданады. Тұлғаларды экстернат нысанындағы аттестаттауға жiберу туралы бұйрықты бiлiм беру ұйымы шығарады.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алушылардың құжаттары білім беру ұйымдарының кеңсесіне тапсырылады.</w:t>
      </w:r>
      <w:r>
        <w:br/>
      </w:r>
      <w:r>
        <w:rPr>
          <w:rFonts w:ascii="Times New Roman"/>
          <w:b w:val="false"/>
          <w:i w:val="false"/>
          <w:color w:val="000000"/>
          <w:sz w:val="28"/>
        </w:rPr>
        <w:t>
</w:t>
      </w:r>
      <w:r>
        <w:rPr>
          <w:rFonts w:ascii="Times New Roman"/>
          <w:b w:val="false"/>
          <w:i w:val="false"/>
          <w:color w:val="000000"/>
          <w:sz w:val="28"/>
        </w:rPr>
        <w:t>
      17. Мемлекеттiк қызметтi алу үшiн қажеттi барлық құжаттарды тапсырған кезде мемлекеттiк қызметтi алушыға алынған күнi туралы белгi қойылған тiзiмдеме берiледi.</w:t>
      </w:r>
      <w:r>
        <w:br/>
      </w:r>
      <w:r>
        <w:rPr>
          <w:rFonts w:ascii="Times New Roman"/>
          <w:b w:val="false"/>
          <w:i w:val="false"/>
          <w:color w:val="000000"/>
          <w:sz w:val="28"/>
        </w:rPr>
        <w:t>
</w:t>
      </w:r>
      <w:r>
        <w:rPr>
          <w:rFonts w:ascii="Times New Roman"/>
          <w:b w:val="false"/>
          <w:i w:val="false"/>
          <w:color w:val="000000"/>
          <w:sz w:val="28"/>
        </w:rPr>
        <w:t>
      18. Көрсетiлген қызмет нәтижесiн жеткiзу мемлекеттiк қызметтi алушының жеке қатысуымен болады.</w:t>
      </w:r>
      <w:r>
        <w:br/>
      </w:r>
      <w:r>
        <w:rPr>
          <w:rFonts w:ascii="Times New Roman"/>
          <w:b w:val="false"/>
          <w:i w:val="false"/>
          <w:color w:val="000000"/>
          <w:sz w:val="28"/>
        </w:rPr>
        <w:t>
</w:t>
      </w:r>
      <w:r>
        <w:rPr>
          <w:rFonts w:ascii="Times New Roman"/>
          <w:b w:val="false"/>
          <w:i w:val="false"/>
          <w:color w:val="000000"/>
          <w:sz w:val="28"/>
        </w:rPr>
        <w:t>
      19.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көрсетiлген құжаттар пакетiн толық ұсынбаған жағдайда;</w:t>
      </w:r>
      <w:r>
        <w:br/>
      </w:r>
      <w:r>
        <w:rPr>
          <w:rFonts w:ascii="Times New Roman"/>
          <w:b w:val="false"/>
          <w:i w:val="false"/>
          <w:color w:val="000000"/>
          <w:sz w:val="28"/>
        </w:rPr>
        <w:t>
</w:t>
      </w:r>
      <w:r>
        <w:rPr>
          <w:rFonts w:ascii="Times New Roman"/>
          <w:b w:val="false"/>
          <w:i w:val="false"/>
          <w:color w:val="000000"/>
          <w:sz w:val="28"/>
        </w:rPr>
        <w:t>
      2) денсаулық жағдайына байланысты жалпы бiлiм беру ұйымдарында оқуға мүмкiндiгi жоқ тұлғаларға;</w:t>
      </w:r>
      <w:r>
        <w:br/>
      </w:r>
      <w:r>
        <w:rPr>
          <w:rFonts w:ascii="Times New Roman"/>
          <w:b w:val="false"/>
          <w:i w:val="false"/>
          <w:color w:val="000000"/>
          <w:sz w:val="28"/>
        </w:rPr>
        <w:t>
</w:t>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желiсiнде шетелде бiлiм алушыларға;</w:t>
      </w:r>
      <w:r>
        <w:br/>
      </w:r>
      <w:r>
        <w:rPr>
          <w:rFonts w:ascii="Times New Roman"/>
          <w:b w:val="false"/>
          <w:i w:val="false"/>
          <w:color w:val="000000"/>
          <w:sz w:val="28"/>
        </w:rPr>
        <w:t>
</w:t>
      </w:r>
      <w:r>
        <w:rPr>
          <w:rFonts w:ascii="Times New Roman"/>
          <w:b w:val="false"/>
          <w:i w:val="false"/>
          <w:color w:val="000000"/>
          <w:sz w:val="28"/>
        </w:rPr>
        <w:t>
      4) негiзгi орта және жалпы орта бiлiм беру ұйымдарында уақытында оқуын аяқтамаған тұлғаларға.</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келесі құрылымдық - функционалдық бірліктер (бұдан әрі -ҚФБ) қолданылады:</w:t>
      </w:r>
      <w:r>
        <w:br/>
      </w:r>
      <w:r>
        <w:rPr>
          <w:rFonts w:ascii="Times New Roman"/>
          <w:b w:val="false"/>
          <w:i w:val="false"/>
          <w:color w:val="000000"/>
          <w:sz w:val="28"/>
        </w:rPr>
        <w:t>
</w:t>
      </w:r>
      <w:r>
        <w:rPr>
          <w:rFonts w:ascii="Times New Roman"/>
          <w:b w:val="false"/>
          <w:i w:val="false"/>
          <w:color w:val="000000"/>
          <w:sz w:val="28"/>
        </w:rPr>
        <w:t>
      1) білім беру ұйымының басшысы;</w:t>
      </w:r>
      <w:r>
        <w:br/>
      </w:r>
      <w:r>
        <w:rPr>
          <w:rFonts w:ascii="Times New Roman"/>
          <w:b w:val="false"/>
          <w:i w:val="false"/>
          <w:color w:val="000000"/>
          <w:sz w:val="28"/>
        </w:rPr>
        <w:t>
</w:t>
      </w:r>
      <w:r>
        <w:rPr>
          <w:rFonts w:ascii="Times New Roman"/>
          <w:b w:val="false"/>
          <w:i w:val="false"/>
          <w:color w:val="000000"/>
          <w:sz w:val="28"/>
        </w:rPr>
        <w:t>
      2)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21. Әрекеттердің логикалық кезектілігінің мәтінді кестелі сипаты (үдерістері) әрбір ҚФБ әкімшілік әрекетті (үдерістерді)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2"/>
    <w:bookmarkStart w:name="z634" w:id="213"/>
    <w:p>
      <w:pPr>
        <w:spacing w:after="0"/>
        <w:ind w:left="0"/>
        <w:jc w:val="left"/>
      </w:pPr>
      <w:r>
        <w:rPr>
          <w:rFonts w:ascii="Times New Roman"/>
          <w:b/>
          <w:i w:val="false"/>
          <w:color w:val="000000"/>
        </w:rPr>
        <w:t xml:space="preserve"> 
5. Мемлекеттік қызмет көрсететін жауапты лауазымды тұлғалар</w:t>
      </w:r>
    </w:p>
    <w:bookmarkEnd w:id="213"/>
    <w:bookmarkStart w:name="z635" w:id="214"/>
    <w:p>
      <w:pPr>
        <w:spacing w:after="0"/>
        <w:ind w:left="0"/>
        <w:jc w:val="both"/>
      </w:pPr>
      <w:r>
        <w:rPr>
          <w:rFonts w:ascii="Times New Roman"/>
          <w:b w:val="false"/>
          <w:i w:val="false"/>
          <w:color w:val="000000"/>
          <w:sz w:val="28"/>
        </w:rPr>
        <w:t>
      22. Білім беру ұйымының бастығы мемлекеттік қызметті көрсетуде жауапты тұлға болып табылады.</w:t>
      </w:r>
      <w:r>
        <w:br/>
      </w:r>
      <w:r>
        <w:rPr>
          <w:rFonts w:ascii="Times New Roman"/>
          <w:b w:val="false"/>
          <w:i w:val="false"/>
          <w:color w:val="000000"/>
          <w:sz w:val="28"/>
        </w:rPr>
        <w:t>
      Білім беру ұйымының бастығы мемлекеттік қызмет көрсетуде Қазақстан Республикасының заңнамалық актілеріне сәйкес бекітілген мерзімде жүзеге асырылуы үшін жауапты.</w:t>
      </w:r>
    </w:p>
    <w:bookmarkEnd w:id="214"/>
    <w:bookmarkStart w:name="z636" w:id="215"/>
    <w:p>
      <w:pPr>
        <w:spacing w:after="0"/>
        <w:ind w:left="0"/>
        <w:jc w:val="both"/>
      </w:pPr>
      <w:r>
        <w:rPr>
          <w:rFonts w:ascii="Times New Roman"/>
          <w:b w:val="false"/>
          <w:i w:val="false"/>
          <w:color w:val="000000"/>
          <w:sz w:val="28"/>
        </w:rPr>
        <w:t xml:space="preserve">
«Негізгі орта, жалпы орта білім беру </w:t>
      </w:r>
      <w:r>
        <w:br/>
      </w:r>
      <w:r>
        <w:rPr>
          <w:rFonts w:ascii="Times New Roman"/>
          <w:b w:val="false"/>
          <w:i w:val="false"/>
          <w:color w:val="000000"/>
          <w:sz w:val="28"/>
        </w:rPr>
        <w:t>
ұйымдарында экстернат нысанында оқытуға</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регламентінің 1-қосымшасы     </w:t>
      </w:r>
    </w:p>
    <w:bookmarkEnd w:id="215"/>
    <w:bookmarkStart w:name="z637" w:id="216"/>
    <w:p>
      <w:pPr>
        <w:spacing w:after="0"/>
        <w:ind w:left="0"/>
        <w:jc w:val="left"/>
      </w:pPr>
      <w:r>
        <w:rPr>
          <w:rFonts w:ascii="Times New Roman"/>
          <w:b/>
          <w:i w:val="false"/>
          <w:color w:val="000000"/>
        </w:rPr>
        <w:t xml:space="preserve"> 
ҚФБ әкімшілік әрекеттер (үдеріс) кезектілігі мен өзара әрекеттесуінің сипаттайтын сұлбалар</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2605"/>
        <w:gridCol w:w="2664"/>
        <w:gridCol w:w="2368"/>
        <w:gridCol w:w="25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(жұмыс барысы, ағыны)</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кеңсе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w:t>
            </w:r>
          </w:p>
        </w:tc>
      </w:tr>
      <w:tr>
        <w:trPr>
          <w:trHeight w:val="585"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және тіркеу. Тізімдеме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беруге немесе қызмет көрсетуден бас тартуға дәлелді жауаптың жобасын дайындайды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беруге немесе қызмет көрсетуден бас тартуға дәлелді жауапқа қол қояды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беруді немесе қызмет көрсетуден бас тартуға дәлелді жауапты береді</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берудің немесе қызмет ұсынудан бас тарту туралы дәлелді жауаптың жобасы,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 немесе қызмет көрсетуден бас тартуға дәлелді жауап</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түрінде оқуға рұқсат беру немесе қызмет көрсетуден бас тартуға дәлелді жауап</w:t>
            </w:r>
          </w:p>
        </w:tc>
      </w:tr>
      <w:tr>
        <w:trPr>
          <w:trHeight w:val="21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