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7f6b3" w14:textId="fe7f6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көрсету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әкімдігінің 2012 жылғы 6 желтоқсандағы № А-13/586 қаулысы. Ақмола облысының Әділет департаментінде 2013 жылғы 11 қаңтарда № 3598 тіркелді. Күші жойылды - Ақмола облысы әкімдігінің 2013 жылғы 3 маусымдағы № А-5/225 қаулысымен</w:t>
      </w:r>
    </w:p>
    <w:p>
      <w:pPr>
        <w:spacing w:after="0"/>
        <w:ind w:left="0"/>
        <w:jc w:val="both"/>
      </w:pPr>
      <w:r>
        <w:rPr>
          <w:rFonts w:ascii="Times New Roman"/>
          <w:b w:val="false"/>
          <w:i w:val="false"/>
          <w:color w:val="ff0000"/>
          <w:sz w:val="28"/>
        </w:rPr>
        <w:t>      Ескерту. Күші жойылды - Ақмола облысы әкімдігінің 03.06.2013 № А-5/225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2000 жылғы 27 қарашадағы «Әкімшілік рәсімдер туралы» Заңның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Ақмола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Облыс әкімі                                Қ.Қожамжаров</w:t>
      </w:r>
    </w:p>
    <w:bookmarkStart w:name="z4" w:id="1"/>
    <w:p>
      <w:pPr>
        <w:spacing w:after="0"/>
        <w:ind w:left="0"/>
        <w:jc w:val="both"/>
      </w:pPr>
      <w:r>
        <w:rPr>
          <w:rFonts w:ascii="Times New Roman"/>
          <w:b w:val="false"/>
          <w:i w:val="false"/>
          <w:color w:val="000000"/>
          <w:sz w:val="28"/>
        </w:rPr>
        <w:t>
Ақмола облысы әкімдігінің</w:t>
      </w:r>
      <w:r>
        <w:br/>
      </w:r>
      <w:r>
        <w:rPr>
          <w:rFonts w:ascii="Times New Roman"/>
          <w:b w:val="false"/>
          <w:i w:val="false"/>
          <w:color w:val="000000"/>
          <w:sz w:val="28"/>
        </w:rPr>
        <w:t>
2012 жылғы 6 желтоқсандағы</w:t>
      </w:r>
      <w:r>
        <w:br/>
      </w:r>
      <w:r>
        <w:rPr>
          <w:rFonts w:ascii="Times New Roman"/>
          <w:b w:val="false"/>
          <w:i w:val="false"/>
          <w:color w:val="000000"/>
          <w:sz w:val="28"/>
        </w:rPr>
        <w:t xml:space="preserve">
№ а-13/586 қаулысымен   </w:t>
      </w:r>
      <w:r>
        <w:br/>
      </w:r>
      <w:r>
        <w:rPr>
          <w:rFonts w:ascii="Times New Roman"/>
          <w:b w:val="false"/>
          <w:i w:val="false"/>
          <w:color w:val="000000"/>
          <w:sz w:val="28"/>
        </w:rPr>
        <w:t xml:space="preserve">
БЕКІТІЛДІ        </w:t>
      </w:r>
    </w:p>
    <w:bookmarkEnd w:id="1"/>
    <w:bookmarkStart w:name="z5" w:id="2"/>
    <w:p>
      <w:pPr>
        <w:spacing w:after="0"/>
        <w:ind w:left="0"/>
        <w:jc w:val="left"/>
      </w:pPr>
      <w:r>
        <w:rPr>
          <w:rFonts w:ascii="Times New Roman"/>
          <w:b/>
          <w:i w:val="false"/>
          <w:color w:val="000000"/>
        </w:rPr>
        <w:t xml:space="preserve">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мемлекеттік қызмет регламенті</w:t>
      </w:r>
    </w:p>
    <w:bookmarkEnd w:id="2"/>
    <w:bookmarkStart w:name="z6" w:id="3"/>
    <w:p>
      <w:pPr>
        <w:spacing w:after="0"/>
        <w:ind w:left="0"/>
        <w:jc w:val="left"/>
      </w:pPr>
      <w:r>
        <w:rPr>
          <w:rFonts w:ascii="Times New Roman"/>
          <w:b/>
          <w:i w:val="false"/>
          <w:color w:val="000000"/>
        </w:rPr>
        <w:t xml:space="preserve"> 
1. Негiзгi ұғымдар</w:t>
      </w:r>
    </w:p>
    <w:bookmarkEnd w:id="3"/>
    <w:bookmarkStart w:name="z7" w:id="4"/>
    <w:p>
      <w:pPr>
        <w:spacing w:after="0"/>
        <w:ind w:left="0"/>
        <w:jc w:val="both"/>
      </w:pPr>
      <w:r>
        <w:rPr>
          <w:rFonts w:ascii="Times New Roman"/>
          <w:b w:val="false"/>
          <w:i w:val="false"/>
          <w:color w:val="000000"/>
          <w:sz w:val="28"/>
        </w:rPr>
        <w:t>
      1. Осы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рұқсат беру» регламентінде (бұдан әрі – Регламент) келесi ұғымдар қолданылады:</w:t>
      </w:r>
      <w:r>
        <w:br/>
      </w:r>
      <w:r>
        <w:rPr>
          <w:rFonts w:ascii="Times New Roman"/>
          <w:b w:val="false"/>
          <w:i w:val="false"/>
          <w:color w:val="000000"/>
          <w:sz w:val="28"/>
        </w:rPr>
        <w:t>
</w:t>
      </w:r>
      <w:r>
        <w:rPr>
          <w:rFonts w:ascii="Times New Roman"/>
          <w:b w:val="false"/>
          <w:i w:val="false"/>
          <w:color w:val="000000"/>
          <w:sz w:val="28"/>
        </w:rPr>
        <w:t>
      1) мемлекеттік қызмет алушы - жеке және заңды тұлға;</w:t>
      </w:r>
      <w:r>
        <w:br/>
      </w:r>
      <w:r>
        <w:rPr>
          <w:rFonts w:ascii="Times New Roman"/>
          <w:b w:val="false"/>
          <w:i w:val="false"/>
          <w:color w:val="000000"/>
          <w:sz w:val="28"/>
        </w:rPr>
        <w:t>
</w:t>
      </w:r>
      <w:r>
        <w:rPr>
          <w:rFonts w:ascii="Times New Roman"/>
          <w:b w:val="false"/>
          <w:i w:val="false"/>
          <w:color w:val="000000"/>
          <w:sz w:val="28"/>
        </w:rPr>
        <w:t>
      2) уәкiлеттi орган – Ақмола облысының жолаушылар көлігі және автомобиль жолдары басқармасы, ауданның, облыстық маңызы бар қаланың тұрғын үй-коммуналдық шаруашылық, жолаушылар көлігі және автомобиль жолдары бөлімдері, ауданның, облыстық маңызы бар қаланың сәулет және қала құрылысы бөлімдері.</w:t>
      </w:r>
    </w:p>
    <w:bookmarkEnd w:id="4"/>
    <w:bookmarkStart w:name="z10" w:id="5"/>
    <w:p>
      <w:pPr>
        <w:spacing w:after="0"/>
        <w:ind w:left="0"/>
        <w:jc w:val="left"/>
      </w:pPr>
      <w:r>
        <w:rPr>
          <w:rFonts w:ascii="Times New Roman"/>
          <w:b/>
          <w:i w:val="false"/>
          <w:color w:val="000000"/>
        </w:rPr>
        <w:t xml:space="preserve"> 
2. Жалпы ережелер</w:t>
      </w:r>
    </w:p>
    <w:bookmarkEnd w:id="5"/>
    <w:bookmarkStart w:name="z11"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Заңның 9-1 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әзірленген.</w:t>
      </w:r>
      <w:r>
        <w:br/>
      </w:r>
      <w:r>
        <w:rPr>
          <w:rFonts w:ascii="Times New Roman"/>
          <w:b w:val="false"/>
          <w:i w:val="false"/>
          <w:color w:val="000000"/>
          <w:sz w:val="28"/>
        </w:rPr>
        <w:t>
</w:t>
      </w:r>
      <w:r>
        <w:rPr>
          <w:rFonts w:ascii="Times New Roman"/>
          <w:b w:val="false"/>
          <w:i w:val="false"/>
          <w:color w:val="000000"/>
          <w:sz w:val="28"/>
        </w:rPr>
        <w:t>
      3. Мемлекеттік қызмет уәкілетті органмен, сондай-ақ Халыққа қызмет көрсету орталықтары (бұдан әрi – Орталықтар) арқылы балама негізде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көрсетiлген мекен жайлар бойынша көрсетедi.</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«Автомобиль жолдары туралы» Қазақстан Республикасының 2001 жылғы 17 шілдедегі Заңының 10-бабының 1-тармағы </w:t>
      </w:r>
      <w:r>
        <w:rPr>
          <w:rFonts w:ascii="Times New Roman"/>
          <w:b w:val="false"/>
          <w:i w:val="false"/>
          <w:color w:val="000000"/>
          <w:sz w:val="28"/>
        </w:rPr>
        <w:t>2) тармақшасы</w:t>
      </w:r>
      <w:r>
        <w:rPr>
          <w:rFonts w:ascii="Times New Roman"/>
          <w:b w:val="false"/>
          <w:i w:val="false"/>
          <w:color w:val="000000"/>
          <w:sz w:val="28"/>
        </w:rPr>
        <w:t>, «Жарнама туралы» Қазақстан Республикасының 2003 жылғы 19 желтоқсандағы Заңының 11-бабының 2-тармағы </w:t>
      </w:r>
      <w:r>
        <w:rPr>
          <w:rFonts w:ascii="Times New Roman"/>
          <w:b w:val="false"/>
          <w:i w:val="false"/>
          <w:color w:val="000000"/>
          <w:sz w:val="28"/>
        </w:rPr>
        <w:t>1-1) тармақшасы</w:t>
      </w:r>
      <w:r>
        <w:rPr>
          <w:rFonts w:ascii="Times New Roman"/>
          <w:b w:val="false"/>
          <w:i w:val="false"/>
          <w:color w:val="000000"/>
          <w:sz w:val="28"/>
        </w:rPr>
        <w:t>, «Жол шаруашылығын құқықтық қамтамасыз етуді жетілдіру туралы» Қазақстан Республикасы Үкіметінің 1998 жылғы 5 қыркүйектегі № 845 </w:t>
      </w:r>
      <w:r>
        <w:rPr>
          <w:rFonts w:ascii="Times New Roman"/>
          <w:b w:val="false"/>
          <w:i w:val="false"/>
          <w:color w:val="000000"/>
          <w:sz w:val="28"/>
        </w:rPr>
        <w:t>қаулысымен</w:t>
      </w:r>
      <w:r>
        <w:rPr>
          <w:rFonts w:ascii="Times New Roman"/>
          <w:b w:val="false"/>
          <w:i w:val="false"/>
          <w:color w:val="000000"/>
          <w:sz w:val="28"/>
        </w:rPr>
        <w:t xml:space="preserve"> бекітілген Жалпы пайдаланымдағы автомобиль жолдарының жолақ бөлігінде сыртқы (көрнекі) жарнаманы орналастыру тәртібінің </w:t>
      </w:r>
      <w:r>
        <w:rPr>
          <w:rFonts w:ascii="Times New Roman"/>
          <w:b w:val="false"/>
          <w:i w:val="false"/>
          <w:color w:val="000000"/>
          <w:sz w:val="28"/>
        </w:rPr>
        <w:t>5-тармағы</w:t>
      </w:r>
      <w:r>
        <w:rPr>
          <w:rFonts w:ascii="Times New Roman"/>
          <w:b w:val="false"/>
          <w:i w:val="false"/>
          <w:color w:val="000000"/>
          <w:sz w:val="28"/>
        </w:rPr>
        <w:t xml:space="preserve"> және «Елді мекендерде сыртқы (көрнекі) жарнама объектілерін орналастыру ережесін бекіту туралы» Қазақстан Республикасы Үкіметінің 2008 жылғы   7 ақпандағы № 121 </w:t>
      </w:r>
      <w:r>
        <w:rPr>
          <w:rFonts w:ascii="Times New Roman"/>
          <w:b w:val="false"/>
          <w:i w:val="false"/>
          <w:color w:val="000000"/>
          <w:sz w:val="28"/>
        </w:rPr>
        <w:t>қаулысы</w:t>
      </w:r>
      <w:r>
        <w:rPr>
          <w:rFonts w:ascii="Times New Roman"/>
          <w:b w:val="false"/>
          <w:i w:val="false"/>
          <w:color w:val="000000"/>
          <w:sz w:val="28"/>
        </w:rPr>
        <w:t>, "Қазақстан Республикасы Көлік және коммуникация министрлігі мен жергілікті атқарушы органдардың автомобиль жолдары саласындағы мемлекеттік қызмет стандарттарын бекіту және Қазақстан Республикасы Үкіметінің "Жол шаруашылығын құқықтық қамтамасыз етуді жетілдіру туралы» 1998 жылғы 5 қыркүйектегі № 845 және "Жеке және заңды тұлғаларға көрсетілетін мемлекеттік қызметтердің тізілімін бекіту туралы" 2010 жылғы 20 шілдедегі № 745 қаулыларына өзгерістер мен толықтырулар енгізу туралы» Қазақстан Республикасы Үкіметінің 2012 жылғы 16 қазандағы № 1315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елді мекендерге сыртқы (көрнекі) жарнаманы орналастыруға рұқсат (бұдан әрі – рұқсат) беру немесе қағаз тасығышта облыстық және аудандық маңызы бар жалпы пайдаланымдағы автомобиль жолдарының бөлінген белдеуіне сыртқы (көрнекі) жарнаманы орналастыруға паспорт (бұдан әрі - паспорт) беру немесе қағаз тасығышта мемлекеттік қызметті ұсынудан бас тарту туралы дәлелді жауап беру болып табылады.</w:t>
      </w:r>
    </w:p>
    <w:bookmarkEnd w:id="6"/>
    <w:bookmarkStart w:name="z17" w:id="7"/>
    <w:p>
      <w:pPr>
        <w:spacing w:after="0"/>
        <w:ind w:left="0"/>
        <w:jc w:val="left"/>
      </w:pPr>
      <w:r>
        <w:rPr>
          <w:rFonts w:ascii="Times New Roman"/>
          <w:b/>
          <w:i w:val="false"/>
          <w:color w:val="000000"/>
        </w:rPr>
        <w:t xml:space="preserve"> 
3. Мемлекеттiк қызмет көрсету тәртібіне қойылатын талаптар</w:t>
      </w:r>
    </w:p>
    <w:bookmarkEnd w:id="7"/>
    <w:bookmarkStart w:name="z18" w:id="8"/>
    <w:p>
      <w:pPr>
        <w:spacing w:after="0"/>
        <w:ind w:left="0"/>
        <w:jc w:val="both"/>
      </w:pPr>
      <w:r>
        <w:rPr>
          <w:rFonts w:ascii="Times New Roman"/>
          <w:b w:val="false"/>
          <w:i w:val="false"/>
          <w:color w:val="000000"/>
          <w:sz w:val="28"/>
        </w:rPr>
        <w:t>
      8.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мекенжайлар бойынша уәкілетті органдардың ғимараттарында көрсетіледі.</w:t>
      </w:r>
      <w:r>
        <w:br/>
      </w:r>
      <w:r>
        <w:rPr>
          <w:rFonts w:ascii="Times New Roman"/>
          <w:b w:val="false"/>
          <w:i w:val="false"/>
          <w:color w:val="000000"/>
          <w:sz w:val="28"/>
        </w:rPr>
        <w:t>
</w:t>
      </w:r>
      <w:r>
        <w:rPr>
          <w:rFonts w:ascii="Times New Roman"/>
          <w:b w:val="false"/>
          <w:i w:val="false"/>
          <w:color w:val="000000"/>
          <w:sz w:val="28"/>
        </w:rPr>
        <w:t>
      Мемлекеттік қызмет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мекенжайлар бойынша мемлекеттік қызметті алушының тұрғылықты жері бойынша Орталық ғимараттарында көрсетіледі.</w:t>
      </w:r>
      <w:r>
        <w:br/>
      </w:r>
      <w:r>
        <w:rPr>
          <w:rFonts w:ascii="Times New Roman"/>
          <w:b w:val="false"/>
          <w:i w:val="false"/>
          <w:color w:val="000000"/>
          <w:sz w:val="28"/>
        </w:rPr>
        <w:t>
</w:t>
      </w:r>
      <w:r>
        <w:rPr>
          <w:rFonts w:ascii="Times New Roman"/>
          <w:b w:val="false"/>
          <w:i w:val="false"/>
          <w:color w:val="000000"/>
          <w:sz w:val="28"/>
        </w:rPr>
        <w:t>
      9. Мемлекеттік қызметті көрсету барысы туралы, мемлекеттік қызмет көрсету мәселелері бойынша ақпаратты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уәкілетті органдардың интернет-ресурстарынан, мекен жай мен байланыс деректері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2-қосымшаларында</w:t>
      </w:r>
      <w:r>
        <w:rPr>
          <w:rFonts w:ascii="Times New Roman"/>
          <w:b w:val="false"/>
          <w:i w:val="false"/>
          <w:color w:val="000000"/>
          <w:sz w:val="28"/>
        </w:rPr>
        <w:t xml:space="preserve"> көрсетілген, Орталық пен уәкілетті органдардан алуға болады; Орталықтың интернет-ресурсы: www.con.gov.kz; мемлекеттік қызметті пайдаланушы үшін нағыз көрінетін жерде уәкілетті органның қабырғасында орналастырылған; Орталықтардың үйжайларында қабырғаларда орналасқан; саll-центрде «электронды үкімет» 1414,</w:t>
      </w:r>
      <w:r>
        <w:br/>
      </w:r>
      <w:r>
        <w:rPr>
          <w:rFonts w:ascii="Times New Roman"/>
          <w:b w:val="false"/>
          <w:i w:val="false"/>
          <w:color w:val="000000"/>
          <w:sz w:val="28"/>
        </w:rPr>
        <w:t>
</w:t>
      </w:r>
      <w:r>
        <w:rPr>
          <w:rFonts w:ascii="Times New Roman"/>
          <w:b w:val="false"/>
          <w:i w:val="false"/>
          <w:color w:val="000000"/>
          <w:sz w:val="28"/>
        </w:rPr>
        <w:t>
      10. Мемлекеттік қызметті көрсетудің мерзімдері: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өтініш берілген сәттен бастап – бес жұмыс күні ішінде мемлекеттік қызметті алушыға облыстық және аудандық маңызы бар жалпы пайдаланымдағы, сондай-ақ елді мекендердегі автомобиль жолдарының жолақ бөлігіндегі сыртқы (көрнекі) жарнама орналастыруға рұқсат немесе паспорт беріледі немесе жазбаша дәлелді бас тарту беріледі;</w:t>
      </w:r>
      <w:r>
        <w:br/>
      </w:r>
      <w:r>
        <w:rPr>
          <w:rFonts w:ascii="Times New Roman"/>
          <w:b w:val="false"/>
          <w:i w:val="false"/>
          <w:color w:val="000000"/>
          <w:sz w:val="28"/>
        </w:rPr>
        <w:t>
</w:t>
      </w:r>
      <w:r>
        <w:rPr>
          <w:rFonts w:ascii="Times New Roman"/>
          <w:b w:val="false"/>
          <w:i w:val="false"/>
          <w:color w:val="000000"/>
          <w:sz w:val="28"/>
        </w:rPr>
        <w:t>
      2)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 тапсыру кезінде кезекте тұрудың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3) паспортты алу кезінде кезекте тұрудың рұқсат етілген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мына:</w:t>
      </w:r>
      <w:r>
        <w:br/>
      </w:r>
      <w:r>
        <w:rPr>
          <w:rFonts w:ascii="Times New Roman"/>
          <w:b w:val="false"/>
          <w:i w:val="false"/>
          <w:color w:val="000000"/>
          <w:sz w:val="28"/>
        </w:rPr>
        <w:t>
</w:t>
      </w:r>
      <w:r>
        <w:rPr>
          <w:rFonts w:ascii="Times New Roman"/>
          <w:b w:val="false"/>
          <w:i w:val="false"/>
          <w:color w:val="000000"/>
          <w:sz w:val="28"/>
        </w:rPr>
        <w:t>
      1) Орталықтың аудандық бөліміне жүгінген кезде:</w:t>
      </w:r>
      <w:r>
        <w:br/>
      </w:r>
      <w:r>
        <w:rPr>
          <w:rFonts w:ascii="Times New Roman"/>
          <w:b w:val="false"/>
          <w:i w:val="false"/>
          <w:color w:val="000000"/>
          <w:sz w:val="28"/>
        </w:rPr>
        <w:t>
</w:t>
      </w:r>
      <w:r>
        <w:rPr>
          <w:rFonts w:ascii="Times New Roman"/>
          <w:b w:val="false"/>
          <w:i w:val="false"/>
          <w:color w:val="000000"/>
          <w:sz w:val="28"/>
        </w:rPr>
        <w:t>
      паспортты немесе рұқсат беру бес жұмыс күні ішінде жүзеге асырылады (құжаттар уәкілетті органға жеткізілетін 2 күн және Орталыққа орындалған құжаттар жеткізілетін 2 күн мемлекеттiк қызмет көрсету мерзiмiне кiрмейдi);</w:t>
      </w:r>
      <w:r>
        <w:br/>
      </w:r>
      <w:r>
        <w:rPr>
          <w:rFonts w:ascii="Times New Roman"/>
          <w:b w:val="false"/>
          <w:i w:val="false"/>
          <w:color w:val="000000"/>
          <w:sz w:val="28"/>
        </w:rPr>
        <w:t>
</w:t>
      </w:r>
      <w:r>
        <w:rPr>
          <w:rFonts w:ascii="Times New Roman"/>
          <w:b w:val="false"/>
          <w:i w:val="false"/>
          <w:color w:val="000000"/>
          <w:sz w:val="28"/>
        </w:rPr>
        <w:t>
      2) Орталықтың облыстық бөліміне жүгінген кезде:</w:t>
      </w:r>
      <w:r>
        <w:br/>
      </w:r>
      <w:r>
        <w:rPr>
          <w:rFonts w:ascii="Times New Roman"/>
          <w:b w:val="false"/>
          <w:i w:val="false"/>
          <w:color w:val="000000"/>
          <w:sz w:val="28"/>
        </w:rPr>
        <w:t>
</w:t>
      </w:r>
      <w:r>
        <w:rPr>
          <w:rFonts w:ascii="Times New Roman"/>
          <w:b w:val="false"/>
          <w:i w:val="false"/>
          <w:color w:val="000000"/>
          <w:sz w:val="28"/>
        </w:rPr>
        <w:t>
      паспортты немесе рұқсат беру бес жұмыс күні ішінде жүзеге асырылады (құжаттарды қабылдау және беру күнi мемлекеттiк қызметті көрсету мерзiмiне кiрмейдi);</w:t>
      </w:r>
      <w:r>
        <w:br/>
      </w:r>
      <w:r>
        <w:rPr>
          <w:rFonts w:ascii="Times New Roman"/>
          <w:b w:val="false"/>
          <w:i w:val="false"/>
          <w:color w:val="000000"/>
          <w:sz w:val="28"/>
        </w:rPr>
        <w:t>
</w:t>
      </w:r>
      <w:r>
        <w:rPr>
          <w:rFonts w:ascii="Times New Roman"/>
          <w:b w:val="false"/>
          <w:i w:val="false"/>
          <w:color w:val="000000"/>
          <w:sz w:val="28"/>
        </w:rPr>
        <w:t>
      3)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қажетті құжаттарды тапсыру кезінде кезекте тұрудың рұқсат етiлген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4) паспортты алу кезінде кезекте күтудің рұқсат етiлген ең ұзақ уақыты 20 минуттан аспайды.</w:t>
      </w:r>
      <w:r>
        <w:br/>
      </w:r>
      <w:r>
        <w:rPr>
          <w:rFonts w:ascii="Times New Roman"/>
          <w:b w:val="false"/>
          <w:i w:val="false"/>
          <w:color w:val="000000"/>
          <w:sz w:val="28"/>
        </w:rPr>
        <w:t>
</w:t>
      </w:r>
      <w:r>
        <w:rPr>
          <w:rFonts w:ascii="Times New Roman"/>
          <w:b w:val="false"/>
          <w:i w:val="false"/>
          <w:color w:val="000000"/>
          <w:sz w:val="28"/>
        </w:rPr>
        <w:t>
      11. Мемлекеттік қызмет:</w:t>
      </w:r>
      <w:r>
        <w:br/>
      </w:r>
      <w:r>
        <w:rPr>
          <w:rFonts w:ascii="Times New Roman"/>
          <w:b w:val="false"/>
          <w:i w:val="false"/>
          <w:color w:val="000000"/>
          <w:sz w:val="28"/>
        </w:rPr>
        <w:t>
</w:t>
      </w:r>
      <w:r>
        <w:rPr>
          <w:rFonts w:ascii="Times New Roman"/>
          <w:b w:val="false"/>
          <w:i w:val="false"/>
          <w:color w:val="000000"/>
          <w:sz w:val="28"/>
        </w:rPr>
        <w:t>
      1)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уәкілетті органның белгіленген жұмыс кестесіне сәйкес сағат 09.00-ден 18.00-ге дейін, түскі ас үзілісі сағат 13.00-ден 14.00-ге дейін, демалыс және мейрам күндерін қоспағанда, күн сайын дүйсенбіден жұма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2) Орталығына жүгінген кезде:</w:t>
      </w:r>
      <w:r>
        <w:br/>
      </w:r>
      <w:r>
        <w:rPr>
          <w:rFonts w:ascii="Times New Roman"/>
          <w:b w:val="false"/>
          <w:i w:val="false"/>
          <w:color w:val="000000"/>
          <w:sz w:val="28"/>
        </w:rPr>
        <w:t>
</w:t>
      </w:r>
      <w:r>
        <w:rPr>
          <w:rFonts w:ascii="Times New Roman"/>
          <w:b w:val="false"/>
          <w:i w:val="false"/>
          <w:color w:val="000000"/>
          <w:sz w:val="28"/>
        </w:rPr>
        <w:t>
      Орталықтың белгіленген жұмыс кестесіне сәйкес, түскі үзіліссіз сағат 09.00-ден 20.00-ге дейін, демалыс және мейрам күндерін қоспағанда, күн сайын дүйсенбіден сенбі аралығында көрсетіледі.</w:t>
      </w:r>
      <w:r>
        <w:br/>
      </w:r>
      <w:r>
        <w:rPr>
          <w:rFonts w:ascii="Times New Roman"/>
          <w:b w:val="false"/>
          <w:i w:val="false"/>
          <w:color w:val="000000"/>
          <w:sz w:val="28"/>
        </w:rPr>
        <w:t>
</w:t>
      </w:r>
      <w:r>
        <w:rPr>
          <w:rFonts w:ascii="Times New Roman"/>
          <w:b w:val="false"/>
          <w:i w:val="false"/>
          <w:color w:val="000000"/>
          <w:sz w:val="28"/>
        </w:rPr>
        <w:t>
      Қабылдау «электронды» кезек тәртібімен, алдын ала жазылусыз және жедел қызмет көрсетусіз жүзеге асырылады.</w:t>
      </w:r>
      <w:r>
        <w:br/>
      </w:r>
      <w:r>
        <w:rPr>
          <w:rFonts w:ascii="Times New Roman"/>
          <w:b w:val="false"/>
          <w:i w:val="false"/>
          <w:color w:val="000000"/>
          <w:sz w:val="28"/>
        </w:rPr>
        <w:t>
</w:t>
      </w:r>
      <w:r>
        <w:rPr>
          <w:rFonts w:ascii="Times New Roman"/>
          <w:b w:val="false"/>
          <w:i w:val="false"/>
          <w:color w:val="000000"/>
          <w:sz w:val="28"/>
        </w:rPr>
        <w:t>
      12.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құжаттардың автомобиль жолдары саласындағы нормативтік-техникалық құжаттарда бекітілген талаптарға сәйкес болмауы мемлекеттік қызмет көрсетуден бас тартуға негіз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көрсетудің кезеңдері:</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кезде:</w:t>
      </w:r>
      <w:r>
        <w:br/>
      </w:r>
      <w:r>
        <w:rPr>
          <w:rFonts w:ascii="Times New Roman"/>
          <w:b w:val="false"/>
          <w:i w:val="false"/>
          <w:color w:val="000000"/>
          <w:sz w:val="28"/>
        </w:rPr>
        <w:t>
</w:t>
      </w:r>
      <w:r>
        <w:rPr>
          <w:rFonts w:ascii="Times New Roman"/>
          <w:b w:val="false"/>
          <w:i w:val="false"/>
          <w:color w:val="000000"/>
          <w:sz w:val="28"/>
        </w:rPr>
        <w:t>
      1) алушы қызмет көрсету туралы өтініш береді;</w:t>
      </w:r>
      <w:r>
        <w:br/>
      </w:r>
      <w:r>
        <w:rPr>
          <w:rFonts w:ascii="Times New Roman"/>
          <w:b w:val="false"/>
          <w:i w:val="false"/>
          <w:color w:val="000000"/>
          <w:sz w:val="28"/>
        </w:rPr>
        <w:t>
</w:t>
      </w:r>
      <w:r>
        <w:rPr>
          <w:rFonts w:ascii="Times New Roman"/>
          <w:b w:val="false"/>
          <w:i w:val="false"/>
          <w:color w:val="000000"/>
          <w:sz w:val="28"/>
        </w:rPr>
        <w:t>
      2) уәкілетті органның кеңсе маманы алушының құжаттарын тіркейді және қабылдайды, алушының құжаттарын бұрыштама жазып жауапты орындаушыға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басшысы құжатпен танысады, жауапты орындаушыны анықтайды және бұрыштама жазады;</w:t>
      </w:r>
      <w:r>
        <w:br/>
      </w:r>
      <w:r>
        <w:rPr>
          <w:rFonts w:ascii="Times New Roman"/>
          <w:b w:val="false"/>
          <w:i w:val="false"/>
          <w:color w:val="000000"/>
          <w:sz w:val="28"/>
        </w:rPr>
        <w:t>
</w:t>
      </w:r>
      <w:r>
        <w:rPr>
          <w:rFonts w:ascii="Times New Roman"/>
          <w:b w:val="false"/>
          <w:i w:val="false"/>
          <w:color w:val="000000"/>
          <w:sz w:val="28"/>
        </w:rPr>
        <w:t>
      4) уәкілетті органның жауапты орындаушысы алушының құжаттарын қарастырады, рұқсатты немесе паспортты рәсімдейді, немесе жол полициясы бөлімшелерімен құжаттарды келіседі, мемлекеттік қызмет көрсетуден бас тарту туралы уәжделенген жауапты дайындайды;</w:t>
      </w:r>
      <w:r>
        <w:br/>
      </w:r>
      <w:r>
        <w:rPr>
          <w:rFonts w:ascii="Times New Roman"/>
          <w:b w:val="false"/>
          <w:i w:val="false"/>
          <w:color w:val="000000"/>
          <w:sz w:val="28"/>
        </w:rPr>
        <w:t>
</w:t>
      </w:r>
      <w:r>
        <w:rPr>
          <w:rFonts w:ascii="Times New Roman"/>
          <w:b w:val="false"/>
          <w:i w:val="false"/>
          <w:color w:val="000000"/>
          <w:sz w:val="28"/>
        </w:rPr>
        <w:t>
      5) уәкілетті органның басшысы рұқсатқа немесе паспортқа немесе мемлекеттік қызмет көрсетуден бас тарту туралы уәжделген жауапқа қол қояды;</w:t>
      </w:r>
      <w:r>
        <w:br/>
      </w:r>
      <w:r>
        <w:rPr>
          <w:rFonts w:ascii="Times New Roman"/>
          <w:b w:val="false"/>
          <w:i w:val="false"/>
          <w:color w:val="000000"/>
          <w:sz w:val="28"/>
        </w:rPr>
        <w:t>
</w:t>
      </w:r>
      <w:r>
        <w:rPr>
          <w:rFonts w:ascii="Times New Roman"/>
          <w:b w:val="false"/>
          <w:i w:val="false"/>
          <w:color w:val="000000"/>
          <w:sz w:val="28"/>
        </w:rPr>
        <w:t>
      6) уәкілетті органның кеңсе маманы шығыс құжаттарын тіркеу журналына тіркейді және алушыға рұқсатты немесе паспортты немесе мемлекеттік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орталыққа жүгінген кезде:</w:t>
      </w:r>
      <w:r>
        <w:br/>
      </w:r>
      <w:r>
        <w:rPr>
          <w:rFonts w:ascii="Times New Roman"/>
          <w:b w:val="false"/>
          <w:i w:val="false"/>
          <w:color w:val="000000"/>
          <w:sz w:val="28"/>
        </w:rPr>
        <w:t>
</w:t>
      </w:r>
      <w:r>
        <w:rPr>
          <w:rFonts w:ascii="Times New Roman"/>
          <w:b w:val="false"/>
          <w:i w:val="false"/>
          <w:color w:val="000000"/>
          <w:sz w:val="28"/>
        </w:rPr>
        <w:t>
      1) алушы Орталықтың инспекторына қызмет көрсету туралы өтініш береді, Орталық инспекторы қабылдайды және қабылданған құжаттарды тіркеу журналына (бұдан әрі – журнал) құжаттарды тіркейді, сәйкес құжаттарды қабылдаудағыны туралы қолхат (бұдан әрі – қолхат) береді;</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 құжаттарды жинайды, журналға қол қояды, реестр жасайды, құжаттарды дайындайды және уәкілетті органға жолдайды;</w:t>
      </w:r>
      <w:r>
        <w:br/>
      </w:r>
      <w:r>
        <w:rPr>
          <w:rFonts w:ascii="Times New Roman"/>
          <w:b w:val="false"/>
          <w:i w:val="false"/>
          <w:color w:val="000000"/>
          <w:sz w:val="28"/>
        </w:rPr>
        <w:t>
</w:t>
      </w:r>
      <w:r>
        <w:rPr>
          <w:rFonts w:ascii="Times New Roman"/>
          <w:b w:val="false"/>
          <w:i w:val="false"/>
          <w:color w:val="000000"/>
          <w:sz w:val="28"/>
        </w:rPr>
        <w:t>
      3) уәкілетті органның кеңсе маманы алушының құжаттарын Орталықтан қабылдайды және тіркейді, алушының құжаттарын бұрыштамасын қойғызып жауапты орындаушыға беру үшін уәкілетті органның басшысына жолдайды;</w:t>
      </w:r>
      <w:r>
        <w:br/>
      </w:r>
      <w:r>
        <w:rPr>
          <w:rFonts w:ascii="Times New Roman"/>
          <w:b w:val="false"/>
          <w:i w:val="false"/>
          <w:color w:val="000000"/>
          <w:sz w:val="28"/>
        </w:rPr>
        <w:t>
</w:t>
      </w:r>
      <w:r>
        <w:rPr>
          <w:rFonts w:ascii="Times New Roman"/>
          <w:b w:val="false"/>
          <w:i w:val="false"/>
          <w:color w:val="000000"/>
          <w:sz w:val="28"/>
        </w:rPr>
        <w:t>
      4) уәкілетті органның басшысы құжаттармен танысады, жауапты орындаушыларды анықтайды және бұрыштама жазады;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 алушының, құжаттарын қарастырады, рұқсатты немесе паспортты рәсімдейді, жол полициясы бөлімшелерімен паспортты келіседі немесе мемлекеттік қызмет көрсетуден бас тарту туралы уәжделген жауапты береді;</w:t>
      </w:r>
      <w:r>
        <w:br/>
      </w:r>
      <w:r>
        <w:rPr>
          <w:rFonts w:ascii="Times New Roman"/>
          <w:b w:val="false"/>
          <w:i w:val="false"/>
          <w:color w:val="000000"/>
          <w:sz w:val="28"/>
        </w:rPr>
        <w:t>
</w:t>
      </w:r>
      <w:r>
        <w:rPr>
          <w:rFonts w:ascii="Times New Roman"/>
          <w:b w:val="false"/>
          <w:i w:val="false"/>
          <w:color w:val="000000"/>
          <w:sz w:val="28"/>
        </w:rPr>
        <w:t>
      6) уәкілетті органның басшысы рұқсатқа немесе паспортқа немесе мемлекеттік қызмет көрсетуден бас тарту туралы уәжделген жауапқа қол қояды;</w:t>
      </w:r>
      <w:r>
        <w:br/>
      </w:r>
      <w:r>
        <w:rPr>
          <w:rFonts w:ascii="Times New Roman"/>
          <w:b w:val="false"/>
          <w:i w:val="false"/>
          <w:color w:val="000000"/>
          <w:sz w:val="28"/>
        </w:rPr>
        <w:t>
</w:t>
      </w:r>
      <w:r>
        <w:rPr>
          <w:rFonts w:ascii="Times New Roman"/>
          <w:b w:val="false"/>
          <w:i w:val="false"/>
          <w:color w:val="000000"/>
          <w:sz w:val="28"/>
        </w:rPr>
        <w:t>
      7) уәкілетті орган кеңсесінің маманы шығыс құжаттарын тіркеу журналында тіркейді және рұқсат немесе паспортты немесе мемлекеттік қызмет көрсетуден бас тарту туралы уәжделген жауапты Орталыққа жібереді;</w:t>
      </w:r>
      <w:r>
        <w:br/>
      </w:r>
      <w:r>
        <w:rPr>
          <w:rFonts w:ascii="Times New Roman"/>
          <w:b w:val="false"/>
          <w:i w:val="false"/>
          <w:color w:val="000000"/>
          <w:sz w:val="28"/>
        </w:rPr>
        <w:t>
</w:t>
      </w:r>
      <w:r>
        <w:rPr>
          <w:rFonts w:ascii="Times New Roman"/>
          <w:b w:val="false"/>
          <w:i w:val="false"/>
          <w:color w:val="000000"/>
          <w:sz w:val="28"/>
        </w:rPr>
        <w:t>
      8) Орталық инспекторы алушыға рұқсатты немесе паспортты немесе мемлекеттік қызмет көрсетуден бас тарту туралы уәжделген жауап береді және құжаттарды беру туралы қолхат береді.</w:t>
      </w:r>
    </w:p>
    <w:bookmarkEnd w:id="8"/>
    <w:bookmarkStart w:name="z58" w:id="9"/>
    <w:p>
      <w:pPr>
        <w:spacing w:after="0"/>
        <w:ind w:left="0"/>
        <w:jc w:val="left"/>
      </w:pPr>
      <w:r>
        <w:rPr>
          <w:rFonts w:ascii="Times New Roman"/>
          <w:b/>
          <w:i w:val="false"/>
          <w:color w:val="000000"/>
        </w:rPr>
        <w:t xml:space="preserve"> 
4. Мемлекеттік қызмет көрсету кезіндегі әрекеттер (өзара әрекеттестік) тәртібін сипаттау</w:t>
      </w:r>
    </w:p>
    <w:bookmarkEnd w:id="9"/>
    <w:bookmarkStart w:name="z59" w:id="10"/>
    <w:p>
      <w:pPr>
        <w:spacing w:after="0"/>
        <w:ind w:left="0"/>
        <w:jc w:val="both"/>
      </w:pPr>
      <w:r>
        <w:rPr>
          <w:rFonts w:ascii="Times New Roman"/>
          <w:b w:val="false"/>
          <w:i w:val="false"/>
          <w:color w:val="000000"/>
          <w:sz w:val="28"/>
        </w:rPr>
        <w:t>
      14. Уәкілетті орган арқылы мемлекеттік қызметті алу үшін алушы,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мекенжай бойынша уәкілетті органның лауазымды тұлғасына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қажетті құжаттарды тапсырады.</w:t>
      </w:r>
      <w:r>
        <w:br/>
      </w:r>
      <w:r>
        <w:rPr>
          <w:rFonts w:ascii="Times New Roman"/>
          <w:b w:val="false"/>
          <w:i w:val="false"/>
          <w:color w:val="000000"/>
          <w:sz w:val="28"/>
        </w:rPr>
        <w:t>
</w:t>
      </w:r>
      <w:r>
        <w:rPr>
          <w:rFonts w:ascii="Times New Roman"/>
          <w:b w:val="false"/>
          <w:i w:val="false"/>
          <w:color w:val="000000"/>
          <w:sz w:val="28"/>
        </w:rPr>
        <w:t>
      Орталық арқылы мемлекеттік қызметті алу үшін алушы,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көрсетілген, мекенжай бойынша уәкілетті органның лауазымды тұлғасына осы Регламенттің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қажетті құжаттарды тапсырады.</w:t>
      </w:r>
      <w:r>
        <w:br/>
      </w:r>
      <w:r>
        <w:rPr>
          <w:rFonts w:ascii="Times New Roman"/>
          <w:b w:val="false"/>
          <w:i w:val="false"/>
          <w:color w:val="000000"/>
          <w:sz w:val="28"/>
        </w:rPr>
        <w:t>
</w:t>
      </w:r>
      <w:r>
        <w:rPr>
          <w:rFonts w:ascii="Times New Roman"/>
          <w:b w:val="false"/>
          <w:i w:val="false"/>
          <w:color w:val="000000"/>
          <w:sz w:val="28"/>
        </w:rPr>
        <w:t>
      Орталықта құжаттарды қабылдау «барьерлік қызмет көрсету» арқылы операциялық залда жүргізіледі.</w:t>
      </w:r>
      <w:r>
        <w:br/>
      </w:r>
      <w:r>
        <w:rPr>
          <w:rFonts w:ascii="Times New Roman"/>
          <w:b w:val="false"/>
          <w:i w:val="false"/>
          <w:color w:val="000000"/>
          <w:sz w:val="28"/>
        </w:rPr>
        <w:t>
</w:t>
      </w:r>
      <w:r>
        <w:rPr>
          <w:rFonts w:ascii="Times New Roman"/>
          <w:b w:val="false"/>
          <w:i w:val="false"/>
          <w:color w:val="000000"/>
          <w:sz w:val="28"/>
        </w:rPr>
        <w:t>
      15. Мемлекеттiк қызметті алу үшiн облыстық және аудандық маңызы бар жалпы пайдаланымдағы, сондай-ақ елді мекендердегі автомобиль жолдарының жолақ бөлігінде сыртқы (көрнекі) жарнама орналастыруға мемлекеттiк қызметті алушы мынадай құжаттарды:</w:t>
      </w:r>
      <w:r>
        <w:br/>
      </w:r>
      <w:r>
        <w:rPr>
          <w:rFonts w:ascii="Times New Roman"/>
          <w:b w:val="false"/>
          <w:i w:val="false"/>
          <w:color w:val="000000"/>
          <w:sz w:val="28"/>
        </w:rPr>
        <w:t>
</w:t>
      </w:r>
      <w:r>
        <w:rPr>
          <w:rFonts w:ascii="Times New Roman"/>
          <w:b w:val="false"/>
          <w:i w:val="false"/>
          <w:color w:val="000000"/>
          <w:sz w:val="28"/>
        </w:rPr>
        <w:t>
      1)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2) түстік шешімі және өлшемдері бар объектілердің эскиздерін ұсынады.</w:t>
      </w:r>
      <w:r>
        <w:br/>
      </w:r>
      <w:r>
        <w:rPr>
          <w:rFonts w:ascii="Times New Roman"/>
          <w:b w:val="false"/>
          <w:i w:val="false"/>
          <w:color w:val="000000"/>
          <w:sz w:val="28"/>
        </w:rPr>
        <w:t>
</w:t>
      </w:r>
      <w:r>
        <w:rPr>
          <w:rFonts w:ascii="Times New Roman"/>
          <w:b w:val="false"/>
          <w:i w:val="false"/>
          <w:color w:val="000000"/>
          <w:sz w:val="28"/>
        </w:rPr>
        <w:t>
      Елді мекендерге сыртқы (көрнекі) жарнаманы орналастыруға мемлекеттік қызметті алу үшін мемлекеттік қызметті алушы мынадай құжаттарды:</w:t>
      </w:r>
      <w:r>
        <w:br/>
      </w:r>
      <w:r>
        <w:rPr>
          <w:rFonts w:ascii="Times New Roman"/>
          <w:b w:val="false"/>
          <w:i w:val="false"/>
          <w:color w:val="000000"/>
          <w:sz w:val="28"/>
        </w:rPr>
        <w:t>
</w:t>
      </w:r>
      <w:r>
        <w:rPr>
          <w:rFonts w:ascii="Times New Roman"/>
          <w:b w:val="false"/>
          <w:i w:val="false"/>
          <w:color w:val="000000"/>
          <w:sz w:val="28"/>
        </w:rPr>
        <w:t>
      1) мыналарды көрсете отырып, еркін нысандағы жазбаша өтінішті:</w:t>
      </w:r>
      <w:r>
        <w:br/>
      </w:r>
      <w:r>
        <w:rPr>
          <w:rFonts w:ascii="Times New Roman"/>
          <w:b w:val="false"/>
          <w:i w:val="false"/>
          <w:color w:val="000000"/>
          <w:sz w:val="28"/>
        </w:rPr>
        <w:t>
</w:t>
      </w:r>
      <w:r>
        <w:rPr>
          <w:rFonts w:ascii="Times New Roman"/>
          <w:b w:val="false"/>
          <w:i w:val="false"/>
          <w:color w:val="000000"/>
          <w:sz w:val="28"/>
        </w:rPr>
        <w:t>
      жеке тұлғалар үшін - өтініш берушінің тегі, аты, әкесінің аты, пошта мекен жайы (телефоны, факсы – болған жағдайда), салық төлеушінің тіркеу нөмірі (СТН) немесе жеке сәйкестендіру нөмірін (ЖСН);</w:t>
      </w:r>
      <w:r>
        <w:br/>
      </w:r>
      <w:r>
        <w:rPr>
          <w:rFonts w:ascii="Times New Roman"/>
          <w:b w:val="false"/>
          <w:i w:val="false"/>
          <w:color w:val="000000"/>
          <w:sz w:val="28"/>
        </w:rPr>
        <w:t>
</w:t>
      </w:r>
      <w:r>
        <w:rPr>
          <w:rFonts w:ascii="Times New Roman"/>
          <w:b w:val="false"/>
          <w:i w:val="false"/>
          <w:color w:val="000000"/>
          <w:sz w:val="28"/>
        </w:rPr>
        <w:t>
      заңды тұлғалар үшін – ұйымның атауы, заңды тұлғаны мемлекеттік тіркеу туралы мәліметтер, басшының тегі, аты, әкесінің аты, пошта мекен жайы (телефоны, факсы – болған жағдайда), салық төлеушінің тіркеу нөмірі (СТН) немесе бизнес - сәйкестендіру нөмірін (БСН);</w:t>
      </w:r>
      <w:r>
        <w:br/>
      </w:r>
      <w:r>
        <w:rPr>
          <w:rFonts w:ascii="Times New Roman"/>
          <w:b w:val="false"/>
          <w:i w:val="false"/>
          <w:color w:val="000000"/>
          <w:sz w:val="28"/>
        </w:rPr>
        <w:t>
</w:t>
      </w:r>
      <w:r>
        <w:rPr>
          <w:rFonts w:ascii="Times New Roman"/>
          <w:b w:val="false"/>
          <w:i w:val="false"/>
          <w:color w:val="000000"/>
          <w:sz w:val="28"/>
        </w:rPr>
        <w:t>
      сыртқы (көрнекі) жарнама объектісінің мақсаты мен негізгі параметрлерін;</w:t>
      </w:r>
      <w:r>
        <w:br/>
      </w:r>
      <w:r>
        <w:rPr>
          <w:rFonts w:ascii="Times New Roman"/>
          <w:b w:val="false"/>
          <w:i w:val="false"/>
          <w:color w:val="000000"/>
          <w:sz w:val="28"/>
        </w:rPr>
        <w:t>
</w:t>
      </w:r>
      <w:r>
        <w:rPr>
          <w:rFonts w:ascii="Times New Roman"/>
          <w:b w:val="false"/>
          <w:i w:val="false"/>
          <w:color w:val="000000"/>
          <w:sz w:val="28"/>
        </w:rPr>
        <w:t>
      өтініш берушінің сыртқы (көрнекі) жарнама объектісін орналастыру орнын негіздеу арқылы оның болжамды орналасқан жерінің мекен жайын;</w:t>
      </w:r>
      <w:r>
        <w:br/>
      </w:r>
      <w:r>
        <w:rPr>
          <w:rFonts w:ascii="Times New Roman"/>
          <w:b w:val="false"/>
          <w:i w:val="false"/>
          <w:color w:val="000000"/>
          <w:sz w:val="28"/>
        </w:rPr>
        <w:t>
</w:t>
      </w:r>
      <w:r>
        <w:rPr>
          <w:rFonts w:ascii="Times New Roman"/>
          <w:b w:val="false"/>
          <w:i w:val="false"/>
          <w:color w:val="000000"/>
          <w:sz w:val="28"/>
        </w:rPr>
        <w:t>
      2) сыртқы (көрнекі) жарнама объектісін орналастыру ұсынылатын жер учаскесіне немесе объектісіне құқық белгілейтін құжаттың немесе кондоминиум объектілерін басқару органдары немесе өтініш берушінің өзге де заттық құқықтарға ие адамдардың сыртқы (көрнекі) жарнама объектісін орналастыруы ұсынылатын объектісінің меншік иесімен (меншік иелерімен) бекітілген сыртқы (көрнекі) жарнама объектісін орналастыру туралы шарттың нотариалдық куәландырылған көшірмесін;</w:t>
      </w:r>
      <w:r>
        <w:br/>
      </w:r>
      <w:r>
        <w:rPr>
          <w:rFonts w:ascii="Times New Roman"/>
          <w:b w:val="false"/>
          <w:i w:val="false"/>
          <w:color w:val="000000"/>
          <w:sz w:val="28"/>
        </w:rPr>
        <w:t>
</w:t>
      </w:r>
      <w:r>
        <w:rPr>
          <w:rFonts w:ascii="Times New Roman"/>
          <w:b w:val="false"/>
          <w:i w:val="false"/>
          <w:color w:val="000000"/>
          <w:sz w:val="28"/>
        </w:rPr>
        <w:t>
      3) сыртқы (көрнекі) жарнама объектісін орналастыру ұсынылатын объектінің сыртқы (көрнекі) жарнама объектісінің күндізгі және түнгі бейнеленуін құрайтын эскиз, сыртқы (көрнекі) жарнама объектісінің жұмыс етуін инженерлік қамтамасыз ету бойынша шешімдерін ұсынады.</w:t>
      </w:r>
      <w:r>
        <w:br/>
      </w:r>
      <w:r>
        <w:rPr>
          <w:rFonts w:ascii="Times New Roman"/>
          <w:b w:val="false"/>
          <w:i w:val="false"/>
          <w:color w:val="000000"/>
          <w:sz w:val="28"/>
        </w:rPr>
        <w:t>
</w:t>
      </w:r>
      <w:r>
        <w:rPr>
          <w:rFonts w:ascii="Times New Roman"/>
          <w:b w:val="false"/>
          <w:i w:val="false"/>
          <w:color w:val="000000"/>
          <w:sz w:val="28"/>
        </w:rPr>
        <w:t>
      16. Көрсетілген құжаттарды тапсырған кезде уәкiлеттi органда немесе Орталықта мемлекеттік қызметті алу үшін мемлекеттік қызметті алушыға тиісті құжаттардың қабылданғаны туралы қолхат беріледі, онда:</w:t>
      </w:r>
      <w:r>
        <w:br/>
      </w:r>
      <w:r>
        <w:rPr>
          <w:rFonts w:ascii="Times New Roman"/>
          <w:b w:val="false"/>
          <w:i w:val="false"/>
          <w:color w:val="000000"/>
          <w:sz w:val="28"/>
        </w:rPr>
        <w:t>
</w:t>
      </w:r>
      <w:r>
        <w:rPr>
          <w:rFonts w:ascii="Times New Roman"/>
          <w:b w:val="false"/>
          <w:i w:val="false"/>
          <w:color w:val="000000"/>
          <w:sz w:val="28"/>
        </w:rPr>
        <w:t>
      1) сұрау салудың нөмірі және қабылданған күні;</w:t>
      </w:r>
      <w:r>
        <w:br/>
      </w:r>
      <w:r>
        <w:rPr>
          <w:rFonts w:ascii="Times New Roman"/>
          <w:b w:val="false"/>
          <w:i w:val="false"/>
          <w:color w:val="000000"/>
          <w:sz w:val="28"/>
        </w:rPr>
        <w:t>
</w:t>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w:t>
      </w:r>
      <w:r>
        <w:rPr>
          <w:rFonts w:ascii="Times New Roman"/>
          <w:b w:val="false"/>
          <w:i w:val="false"/>
          <w:color w:val="000000"/>
          <w:sz w:val="28"/>
        </w:rPr>
        <w:t>
      3) қоса берілген құжаттардың саны және атаулары;</w:t>
      </w:r>
      <w:r>
        <w:br/>
      </w:r>
      <w:r>
        <w:rPr>
          <w:rFonts w:ascii="Times New Roman"/>
          <w:b w:val="false"/>
          <w:i w:val="false"/>
          <w:color w:val="000000"/>
          <w:sz w:val="28"/>
        </w:rPr>
        <w:t>
</w:t>
      </w:r>
      <w:r>
        <w:rPr>
          <w:rFonts w:ascii="Times New Roman"/>
          <w:b w:val="false"/>
          <w:i w:val="false"/>
          <w:color w:val="000000"/>
          <w:sz w:val="28"/>
        </w:rPr>
        <w:t>
      4) құжаттарды беру күні (уақыты) және орны;</w:t>
      </w:r>
      <w:r>
        <w:br/>
      </w:r>
      <w:r>
        <w:rPr>
          <w:rFonts w:ascii="Times New Roman"/>
          <w:b w:val="false"/>
          <w:i w:val="false"/>
          <w:color w:val="000000"/>
          <w:sz w:val="28"/>
        </w:rPr>
        <w:t>
</w:t>
      </w:r>
      <w:r>
        <w:rPr>
          <w:rFonts w:ascii="Times New Roman"/>
          <w:b w:val="false"/>
          <w:i w:val="false"/>
          <w:color w:val="000000"/>
          <w:sz w:val="28"/>
        </w:rPr>
        <w:t>
      5) құжаттарды ресімдеуге өтінішті қабылдаған уәкiлеттi органның лауазымды тұлғасының немесе Орталық қызметкерінің тегі, аты және әкесінің аты көрсетіледі.</w:t>
      </w:r>
      <w:r>
        <w:br/>
      </w:r>
      <w:r>
        <w:rPr>
          <w:rFonts w:ascii="Times New Roman"/>
          <w:b w:val="false"/>
          <w:i w:val="false"/>
          <w:color w:val="000000"/>
          <w:sz w:val="28"/>
        </w:rPr>
        <w:t>
</w:t>
      </w:r>
      <w:r>
        <w:rPr>
          <w:rFonts w:ascii="Times New Roman"/>
          <w:b w:val="false"/>
          <w:i w:val="false"/>
          <w:color w:val="000000"/>
          <w:sz w:val="28"/>
        </w:rPr>
        <w:t>
      17. Мемлекеттік қызметті алушыға мемлекеттік қызметті көрсетудің нәтижесін беру уәкiлеттi органда және Орталықта қолхат негізінде, онда көрсетілген мерзімде, өзі келген кезде және жеке басын куәландыратын құжатты немесе сенімхатты ұсынған кезде жүзеге асырылады.</w:t>
      </w:r>
      <w:r>
        <w:br/>
      </w:r>
      <w:r>
        <w:rPr>
          <w:rFonts w:ascii="Times New Roman"/>
          <w:b w:val="false"/>
          <w:i w:val="false"/>
          <w:color w:val="000000"/>
          <w:sz w:val="28"/>
        </w:rPr>
        <w:t>
</w:t>
      </w:r>
      <w:r>
        <w:rPr>
          <w:rFonts w:ascii="Times New Roman"/>
          <w:b w:val="false"/>
          <w:i w:val="false"/>
          <w:color w:val="000000"/>
          <w:sz w:val="28"/>
        </w:rPr>
        <w:t>
      18. Ақпараттық қауiпсiздiкке қойылатын талаптар болмайды.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үдерісінде келесідей құрылымдық-функционалдық бірліктері қатыстырылған (бұдан әрі – ҚФБ)</w:t>
      </w:r>
      <w:r>
        <w:br/>
      </w:r>
      <w:r>
        <w:rPr>
          <w:rFonts w:ascii="Times New Roman"/>
          <w:b w:val="false"/>
          <w:i w:val="false"/>
          <w:color w:val="000000"/>
          <w:sz w:val="28"/>
        </w:rPr>
        <w:t>
</w:t>
      </w:r>
      <w:r>
        <w:rPr>
          <w:rFonts w:ascii="Times New Roman"/>
          <w:b w:val="false"/>
          <w:i w:val="false"/>
          <w:color w:val="000000"/>
          <w:sz w:val="28"/>
        </w:rPr>
        <w:t>
      уәкілетті органға жүгінген кезінде:</w:t>
      </w:r>
      <w:r>
        <w:br/>
      </w:r>
      <w:r>
        <w:rPr>
          <w:rFonts w:ascii="Times New Roman"/>
          <w:b w:val="false"/>
          <w:i w:val="false"/>
          <w:color w:val="000000"/>
          <w:sz w:val="28"/>
        </w:rPr>
        <w:t>
</w:t>
      </w:r>
      <w:r>
        <w:rPr>
          <w:rFonts w:ascii="Times New Roman"/>
          <w:b w:val="false"/>
          <w:i w:val="false"/>
          <w:color w:val="000000"/>
          <w:sz w:val="28"/>
        </w:rPr>
        <w:t>
      1) уәкілетті органның кеңсе маманы;</w:t>
      </w:r>
      <w:r>
        <w:br/>
      </w:r>
      <w:r>
        <w:rPr>
          <w:rFonts w:ascii="Times New Roman"/>
          <w:b w:val="false"/>
          <w:i w:val="false"/>
          <w:color w:val="000000"/>
          <w:sz w:val="28"/>
        </w:rPr>
        <w:t>
</w:t>
      </w:r>
      <w:r>
        <w:rPr>
          <w:rFonts w:ascii="Times New Roman"/>
          <w:b w:val="false"/>
          <w:i w:val="false"/>
          <w:color w:val="000000"/>
          <w:sz w:val="28"/>
        </w:rPr>
        <w:t>
      2) уәкілетті органның басшысы;</w:t>
      </w:r>
      <w:r>
        <w:br/>
      </w:r>
      <w:r>
        <w:rPr>
          <w:rFonts w:ascii="Times New Roman"/>
          <w:b w:val="false"/>
          <w:i w:val="false"/>
          <w:color w:val="000000"/>
          <w:sz w:val="28"/>
        </w:rPr>
        <w:t>
</w:t>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Орталыққа жүгінген кезінде:</w:t>
      </w:r>
      <w:r>
        <w:br/>
      </w:r>
      <w:r>
        <w:rPr>
          <w:rFonts w:ascii="Times New Roman"/>
          <w:b w:val="false"/>
          <w:i w:val="false"/>
          <w:color w:val="000000"/>
          <w:sz w:val="28"/>
        </w:rPr>
        <w:t>
</w:t>
      </w:r>
      <w:r>
        <w:rPr>
          <w:rFonts w:ascii="Times New Roman"/>
          <w:b w:val="false"/>
          <w:i w:val="false"/>
          <w:color w:val="000000"/>
          <w:sz w:val="28"/>
        </w:rPr>
        <w:t>
      1) Орталық инспекторы;</w:t>
      </w:r>
      <w:r>
        <w:br/>
      </w:r>
      <w:r>
        <w:rPr>
          <w:rFonts w:ascii="Times New Roman"/>
          <w:b w:val="false"/>
          <w:i w:val="false"/>
          <w:color w:val="000000"/>
          <w:sz w:val="28"/>
        </w:rPr>
        <w:t>
</w:t>
      </w:r>
      <w:r>
        <w:rPr>
          <w:rFonts w:ascii="Times New Roman"/>
          <w:b w:val="false"/>
          <w:i w:val="false"/>
          <w:color w:val="000000"/>
          <w:sz w:val="28"/>
        </w:rPr>
        <w:t>
      2) Орталықтың жинақтаушы бөлімінің инспекторы;</w:t>
      </w:r>
      <w:r>
        <w:br/>
      </w:r>
      <w:r>
        <w:rPr>
          <w:rFonts w:ascii="Times New Roman"/>
          <w:b w:val="false"/>
          <w:i w:val="false"/>
          <w:color w:val="000000"/>
          <w:sz w:val="28"/>
        </w:rPr>
        <w:t>
</w:t>
      </w:r>
      <w:r>
        <w:rPr>
          <w:rFonts w:ascii="Times New Roman"/>
          <w:b w:val="false"/>
          <w:i w:val="false"/>
          <w:color w:val="000000"/>
          <w:sz w:val="28"/>
        </w:rPr>
        <w:t>
      3) уәкілетті органның кеңсе маманы;</w:t>
      </w:r>
      <w:r>
        <w:br/>
      </w:r>
      <w:r>
        <w:rPr>
          <w:rFonts w:ascii="Times New Roman"/>
          <w:b w:val="false"/>
          <w:i w:val="false"/>
          <w:color w:val="000000"/>
          <w:sz w:val="28"/>
        </w:rPr>
        <w:t>
</w:t>
      </w:r>
      <w:r>
        <w:rPr>
          <w:rFonts w:ascii="Times New Roman"/>
          <w:b w:val="false"/>
          <w:i w:val="false"/>
          <w:color w:val="000000"/>
          <w:sz w:val="28"/>
        </w:rPr>
        <w:t>
      4) уәкілетті органның басшысы;</w:t>
      </w:r>
      <w:r>
        <w:br/>
      </w:r>
      <w:r>
        <w:rPr>
          <w:rFonts w:ascii="Times New Roman"/>
          <w:b w:val="false"/>
          <w:i w:val="false"/>
          <w:color w:val="000000"/>
          <w:sz w:val="28"/>
        </w:rPr>
        <w:t>
</w:t>
      </w:r>
      <w:r>
        <w:rPr>
          <w:rFonts w:ascii="Times New Roman"/>
          <w:b w:val="false"/>
          <w:i w:val="false"/>
          <w:color w:val="000000"/>
          <w:sz w:val="28"/>
        </w:rPr>
        <w:t>
      5)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20. Әрбір ҚФБ-ның әкімшілік әрекеттерінің (процедураларының) сабақтастығы мен өзара байланысының мәтіндік кестелік сипаттамасы әрбір әкімшілік әрекеттің (процедураның) орындалу мерзімі көрсетіле отырып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кезіндегі әкімшілік әрекеттердің логикалық сабақтастығы арасындағы өзара байланыс көрсетілген сызбалар және ҚФБ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94" w:id="11"/>
    <w:p>
      <w:pPr>
        <w:spacing w:after="0"/>
        <w:ind w:left="0"/>
        <w:jc w:val="left"/>
      </w:pPr>
      <w:r>
        <w:rPr>
          <w:rFonts w:ascii="Times New Roman"/>
          <w:b/>
          <w:i w:val="false"/>
          <w:color w:val="000000"/>
        </w:rPr>
        <w:t xml:space="preserve"> 
5. Мемлекеттi қызметтерді көрсететiн лауазымды тұлғалардың жауапкершiлiгi</w:t>
      </w:r>
    </w:p>
    <w:bookmarkEnd w:id="11"/>
    <w:bookmarkStart w:name="z95" w:id="12"/>
    <w:p>
      <w:pPr>
        <w:spacing w:after="0"/>
        <w:ind w:left="0"/>
        <w:jc w:val="both"/>
      </w:pPr>
      <w:r>
        <w:rPr>
          <w:rFonts w:ascii="Times New Roman"/>
          <w:b w:val="false"/>
          <w:i w:val="false"/>
          <w:color w:val="000000"/>
          <w:sz w:val="28"/>
        </w:rPr>
        <w:t>
      22. Мемлекеттiк қызметтiң көрсетілуiне жауапты тұлғалар уәкілетті органның басшысы және Орталықтың басшысы (бұдан әрі - лауазымды тұлғалар) болып табылады.</w:t>
      </w:r>
      <w:r>
        <w:br/>
      </w:r>
      <w:r>
        <w:rPr>
          <w:rFonts w:ascii="Times New Roman"/>
          <w:b w:val="false"/>
          <w:i w:val="false"/>
          <w:color w:val="000000"/>
          <w:sz w:val="28"/>
        </w:rPr>
        <w:t>
</w:t>
      </w:r>
      <w:r>
        <w:rPr>
          <w:rFonts w:ascii="Times New Roman"/>
          <w:b w:val="false"/>
          <w:i w:val="false"/>
          <w:color w:val="000000"/>
          <w:sz w:val="28"/>
        </w:rPr>
        <w:t>
      Лауазымды тұлғалар Қазақстан Республикасының заңнамалық актілерiне сәйкес белгiленген мерзiмдерде мемлекеттiк қызметтi көрсетудi iске асыруға жауапты болады.</w:t>
      </w:r>
    </w:p>
    <w:bookmarkEnd w:id="12"/>
    <w:bookmarkStart w:name="z97" w:id="13"/>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бөлігінде сыртқы (көрнекі) жарнама</w:t>
      </w:r>
      <w:r>
        <w:br/>
      </w:r>
      <w:r>
        <w:rPr>
          <w:rFonts w:ascii="Times New Roman"/>
          <w:b w:val="false"/>
          <w:i w:val="false"/>
          <w:color w:val="000000"/>
          <w:sz w:val="28"/>
        </w:rPr>
        <w:t xml:space="preserve">
орналастыруға рұқсат беру»   </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1-қосымша           </w:t>
      </w:r>
    </w:p>
    <w:bookmarkEnd w:id="13"/>
    <w:bookmarkStart w:name="z98" w:id="14"/>
    <w:p>
      <w:pPr>
        <w:spacing w:after="0"/>
        <w:ind w:left="0"/>
        <w:jc w:val="left"/>
      </w:pPr>
      <w:r>
        <w:rPr>
          <w:rFonts w:ascii="Times New Roman"/>
          <w:b/>
          <w:i w:val="false"/>
          <w:color w:val="000000"/>
        </w:rPr>
        <w:t xml:space="preserve"> 
Уәкілетті органдардың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8"/>
        <w:gridCol w:w="4895"/>
        <w:gridCol w:w="2711"/>
        <w:gridCol w:w="4666"/>
      </w:tblGrid>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Бөлімшілер атауы</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 заңды мекен жайы</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 электрондық поштаның мекен жайы</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облысының жолаушылар көлігі және автомобиль жолдары басқармасы»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Сүлейменов көшесі, 1.</w:t>
            </w:r>
            <w:r>
              <w:br/>
            </w:r>
            <w:r>
              <w:rPr>
                <w:rFonts w:ascii="Times New Roman"/>
                <w:b w:val="false"/>
                <w:i w:val="false"/>
                <w:color w:val="000000"/>
                <w:sz w:val="20"/>
              </w:rPr>
              <w:t>
302, 304 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76-28-03, 76-28-08, Akmolauprdor@mail.kz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 81.</w:t>
            </w:r>
            <w:r>
              <w:br/>
            </w:r>
            <w:r>
              <w:rPr>
                <w:rFonts w:ascii="Times New Roman"/>
                <w:b w:val="false"/>
                <w:i w:val="false"/>
                <w:color w:val="000000"/>
                <w:sz w:val="20"/>
              </w:rPr>
              <w:t>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2-13-19 akkol_arhitektor@mail.ru Интернет-ресурс: www.akkol.akmol.kz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Тәшенов көшесі, 47.</w:t>
            </w:r>
            <w:r>
              <w:br/>
            </w:r>
            <w:r>
              <w:rPr>
                <w:rFonts w:ascii="Times New Roman"/>
                <w:b w:val="false"/>
                <w:i w:val="false"/>
                <w:color w:val="000000"/>
                <w:sz w:val="20"/>
              </w:rPr>
              <w:t>
117, 118-кабинетер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2-25-83 Archal_arhitekt@mail.ru Интернет-ресурс: www.arshaly.akmol.kz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ауылы,</w:t>
            </w:r>
            <w:r>
              <w:br/>
            </w:r>
            <w:r>
              <w:rPr>
                <w:rFonts w:ascii="Times New Roman"/>
                <w:b w:val="false"/>
                <w:i w:val="false"/>
                <w:color w:val="000000"/>
                <w:sz w:val="20"/>
              </w:rPr>
              <w:t>
Әл-фараби көшесі, 50.</w:t>
            </w:r>
            <w:r>
              <w:br/>
            </w:r>
            <w:r>
              <w:rPr>
                <w:rFonts w:ascii="Times New Roman"/>
                <w:b w:val="false"/>
                <w:i w:val="false"/>
                <w:color w:val="000000"/>
                <w:sz w:val="20"/>
              </w:rPr>
              <w:t>
21-кабинет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2-32-51,2-38-85 arhastr@mail.ru Интернет-ресурс: www.astrahan.akmol.kz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9.</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2-43-61 Atbasar_arhitek@mail.ru Интернет-ресурс: www.atbasar.online.kz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2-29-70,2-38-14 bulArhitektura@mail.ru Интернет-ресурс: www.bulandy.akmol.kz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w:t>
            </w:r>
            <w:r>
              <w:br/>
            </w:r>
            <w:r>
              <w:rPr>
                <w:rFonts w:ascii="Times New Roman"/>
                <w:b w:val="false"/>
                <w:i w:val="false"/>
                <w:color w:val="000000"/>
                <w:sz w:val="20"/>
              </w:rPr>
              <w:t>
Щучье қаласы,</w:t>
            </w:r>
            <w:r>
              <w:br/>
            </w:r>
            <w:r>
              <w:rPr>
                <w:rFonts w:ascii="Times New Roman"/>
                <w:b w:val="false"/>
                <w:i w:val="false"/>
                <w:color w:val="000000"/>
                <w:sz w:val="20"/>
              </w:rPr>
              <w:t>
Абылай хан көшесі, 34.</w:t>
            </w:r>
            <w:r>
              <w:br/>
            </w:r>
            <w:r>
              <w:rPr>
                <w:rFonts w:ascii="Times New Roman"/>
                <w:b w:val="false"/>
                <w:i w:val="false"/>
                <w:color w:val="000000"/>
                <w:sz w:val="20"/>
              </w:rPr>
              <w:t>
7, 9, 10-кабинеттер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4-32-58 Arhitektura2@mail.ru Интернет-ресурс: www.akimat-burabay.kz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w:t>
            </w:r>
            <w:r>
              <w:br/>
            </w:r>
            <w:r>
              <w:rPr>
                <w:rFonts w:ascii="Times New Roman"/>
                <w:b w:val="false"/>
                <w:i w:val="false"/>
                <w:color w:val="000000"/>
                <w:sz w:val="20"/>
              </w:rPr>
              <w:t>
Егіндікөл ауылы,</w:t>
            </w:r>
            <w:r>
              <w:br/>
            </w:r>
            <w:r>
              <w:rPr>
                <w:rFonts w:ascii="Times New Roman"/>
                <w:b w:val="false"/>
                <w:i w:val="false"/>
                <w:color w:val="000000"/>
                <w:sz w:val="20"/>
              </w:rPr>
              <w:t>
Победа көшесі, 6.</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2-21-51,2-17-14 otdel_arh_i_grado_egin@inbox.ru Интернет-ресурс: www.EGIN.KZ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w:t>
            </w:r>
            <w:r>
              <w:br/>
            </w:r>
            <w:r>
              <w:rPr>
                <w:rFonts w:ascii="Times New Roman"/>
                <w:b w:val="false"/>
                <w:i w:val="false"/>
                <w:color w:val="000000"/>
                <w:sz w:val="20"/>
              </w:rPr>
              <w:t>
Біржан сал көшесі, 34.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2-20-29 arhitekturaenbek@mail.ru Интернет-ресурс: enbek-akimat.kz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А.Құнанбаев көшесі,</w:t>
            </w:r>
            <w:r>
              <w:br/>
            </w:r>
            <w:r>
              <w:rPr>
                <w:rFonts w:ascii="Times New Roman"/>
                <w:b w:val="false"/>
                <w:i w:val="false"/>
                <w:color w:val="000000"/>
                <w:sz w:val="20"/>
              </w:rPr>
              <w:t>
136.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2-11-03,2-37-12 Erm_arhitektor@mail.ru Интернет-ресурс: ereymen.kz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 Қонаев көшесі, 15.</w:t>
            </w:r>
            <w:r>
              <w:br/>
            </w:r>
            <w:r>
              <w:rPr>
                <w:rFonts w:ascii="Times New Roman"/>
                <w:b w:val="false"/>
                <w:i w:val="false"/>
                <w:color w:val="000000"/>
                <w:sz w:val="20"/>
              </w:rPr>
              <w:t>
3-қабат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2-14-84 arhitektoresil@mail.ru Интернет-ресурс: www.esil.akmol.kz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ауылы,</w:t>
            </w:r>
            <w:r>
              <w:br/>
            </w:r>
            <w:r>
              <w:rPr>
                <w:rFonts w:ascii="Times New Roman"/>
                <w:b w:val="false"/>
                <w:i w:val="false"/>
                <w:color w:val="000000"/>
                <w:sz w:val="20"/>
              </w:rPr>
              <w:t>
Дружба көшесі, 3.</w:t>
            </w:r>
            <w:r>
              <w:br/>
            </w:r>
            <w:r>
              <w:rPr>
                <w:rFonts w:ascii="Times New Roman"/>
                <w:b w:val="false"/>
                <w:i w:val="false"/>
                <w:color w:val="000000"/>
                <w:sz w:val="20"/>
              </w:rPr>
              <w:t>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22-5-35, 21-8-80 Arhi_zhaksy@mail.ru Интернет-ресурс: www.jaksy.akmol.kz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Мир көшесі, 78.</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9-13-91 gradostroiteli@mail.ru Интернет-ресурс: www.jarka.akmol.kz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ауылы,</w:t>
            </w:r>
            <w:r>
              <w:br/>
            </w:r>
            <w:r>
              <w:rPr>
                <w:rFonts w:ascii="Times New Roman"/>
                <w:b w:val="false"/>
                <w:i w:val="false"/>
                <w:color w:val="000000"/>
                <w:sz w:val="20"/>
              </w:rPr>
              <w:t>
Мир көшесі, 58.</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22-8-93 Arx_zerenda2008@mail.ru Интернет-ресурс: www.zeren.akmol.kz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ішкі істер саясаты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ауылы,</w:t>
            </w:r>
            <w:r>
              <w:br/>
            </w:r>
            <w:r>
              <w:rPr>
                <w:rFonts w:ascii="Times New Roman"/>
                <w:b w:val="false"/>
                <w:i w:val="false"/>
                <w:color w:val="000000"/>
                <w:sz w:val="20"/>
              </w:rPr>
              <w:t>
Болғанбаев көшесі, 9.</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2-21-85, 2-21-92 balkash_a@mail.ru Интернет-ресурс: www.korgal.akmol.kz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ауданының ішкі саясат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ауылы,</w:t>
            </w:r>
            <w:r>
              <w:br/>
            </w:r>
            <w:r>
              <w:rPr>
                <w:rFonts w:ascii="Times New Roman"/>
                <w:b w:val="false"/>
                <w:i w:val="false"/>
                <w:color w:val="000000"/>
                <w:sz w:val="20"/>
              </w:rPr>
              <w:t>
Абылайхан көшесі, 117.</w:t>
            </w:r>
            <w:r>
              <w:br/>
            </w:r>
            <w:r>
              <w:rPr>
                <w:rFonts w:ascii="Times New Roman"/>
                <w:b w:val="false"/>
                <w:i w:val="false"/>
                <w:color w:val="000000"/>
                <w:sz w:val="20"/>
              </w:rPr>
              <w:t>
6, 13-кабинеттер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9-14-77, 9-20-43 sandovp1@mail.ru Интернет-ресурс: www.sand.akmol.kz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көшесі, 2.</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3-11-29,3-11-28 Arhitector_celin@mail.ru Интернет-ресурс: www.celin.akmol.kz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кенті,</w:t>
            </w:r>
            <w:r>
              <w:br/>
            </w:r>
            <w:r>
              <w:rPr>
                <w:rFonts w:ascii="Times New Roman"/>
                <w:b w:val="false"/>
                <w:i w:val="false"/>
                <w:color w:val="000000"/>
                <w:sz w:val="20"/>
              </w:rPr>
              <w:t>
Абылайхан көшесі, 22.</w:t>
            </w:r>
            <w:r>
              <w:br/>
            </w:r>
            <w:r>
              <w:rPr>
                <w:rFonts w:ascii="Times New Roman"/>
                <w:b w:val="false"/>
                <w:i w:val="false"/>
                <w:color w:val="000000"/>
                <w:sz w:val="20"/>
              </w:rPr>
              <w:t>
16, 19- 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2-12-09, 2-20-11 Shortandy_arhitektura@mail.ru Интернет-ресурс: www.short.akmol.kz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Абай көшесі, 87.</w:t>
            </w:r>
            <w:r>
              <w:br/>
            </w:r>
            <w:r>
              <w:rPr>
                <w:rFonts w:ascii="Times New Roman"/>
                <w:b w:val="false"/>
                <w:i w:val="false"/>
                <w:color w:val="000000"/>
                <w:sz w:val="20"/>
              </w:rPr>
              <w:t>
102-кабинет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25-69-79 Arhitektura08@mail.ru Интернет-ресурс: www.kokshe.akmol.kz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қаласының сәулет және қала құрылысы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w:t>
            </w:r>
            <w:r>
              <w:br/>
            </w:r>
            <w:r>
              <w:rPr>
                <w:rFonts w:ascii="Times New Roman"/>
                <w:b w:val="false"/>
                <w:i w:val="false"/>
                <w:color w:val="000000"/>
                <w:sz w:val="20"/>
              </w:rPr>
              <w:t>
1 ғимарат.</w:t>
            </w:r>
            <w:r>
              <w:br/>
            </w:r>
            <w:r>
              <w:rPr>
                <w:rFonts w:ascii="Times New Roman"/>
                <w:b w:val="false"/>
                <w:i w:val="false"/>
                <w:color w:val="000000"/>
                <w:sz w:val="20"/>
              </w:rPr>
              <w:t>
73, 75-кабинеттер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6-25-30 oaigs@mail.ru Интернет-ресурс: www.step.akmol.kz</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Ақкөл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w:t>
            </w:r>
            <w:r>
              <w:br/>
            </w:r>
            <w:r>
              <w:rPr>
                <w:rFonts w:ascii="Times New Roman"/>
                <w:b w:val="false"/>
                <w:i w:val="false"/>
                <w:color w:val="000000"/>
                <w:sz w:val="20"/>
              </w:rPr>
              <w:t>
Ақкөл қаласы,</w:t>
            </w:r>
            <w:r>
              <w:br/>
            </w:r>
            <w:r>
              <w:rPr>
                <w:rFonts w:ascii="Times New Roman"/>
                <w:b w:val="false"/>
                <w:i w:val="false"/>
                <w:color w:val="000000"/>
                <w:sz w:val="20"/>
              </w:rPr>
              <w:t>
Нұрмағамбетов көшесі,</w:t>
            </w:r>
            <w:r>
              <w:br/>
            </w:r>
            <w:r>
              <w:rPr>
                <w:rFonts w:ascii="Times New Roman"/>
                <w:b w:val="false"/>
                <w:i w:val="false"/>
                <w:color w:val="000000"/>
                <w:sz w:val="20"/>
              </w:rPr>
              <w:t>
102.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w:t>
            </w:r>
            <w:r>
              <w:br/>
            </w:r>
            <w:r>
              <w:rPr>
                <w:rFonts w:ascii="Times New Roman"/>
                <w:b w:val="false"/>
                <w:i w:val="false"/>
                <w:color w:val="000000"/>
                <w:sz w:val="20"/>
              </w:rPr>
              <w:t>
2-24-10 gkh_akkol@mail.ru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Аршалы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w:t>
            </w:r>
            <w:r>
              <w:br/>
            </w:r>
            <w:r>
              <w:rPr>
                <w:rFonts w:ascii="Times New Roman"/>
                <w:b w:val="false"/>
                <w:i w:val="false"/>
                <w:color w:val="000000"/>
                <w:sz w:val="20"/>
              </w:rPr>
              <w:t>
Аршалы кенті,</w:t>
            </w:r>
            <w:r>
              <w:br/>
            </w:r>
            <w:r>
              <w:rPr>
                <w:rFonts w:ascii="Times New Roman"/>
                <w:b w:val="false"/>
                <w:i w:val="false"/>
                <w:color w:val="000000"/>
                <w:sz w:val="20"/>
              </w:rPr>
              <w:t>
Тәшенов көшесі, 47.</w:t>
            </w:r>
            <w:r>
              <w:br/>
            </w:r>
            <w:r>
              <w:rPr>
                <w:rFonts w:ascii="Times New Roman"/>
                <w:b w:val="false"/>
                <w:i w:val="false"/>
                <w:color w:val="000000"/>
                <w:sz w:val="20"/>
              </w:rPr>
              <w:t>
106, 105-кабинеттер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w:t>
            </w:r>
            <w:r>
              <w:br/>
            </w:r>
            <w:r>
              <w:rPr>
                <w:rFonts w:ascii="Times New Roman"/>
                <w:b w:val="false"/>
                <w:i w:val="false"/>
                <w:color w:val="000000"/>
                <w:sz w:val="20"/>
              </w:rPr>
              <w:t>
2-24-44, 2-25-85 Gkh_ptyad@mail.ru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Астрахан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w:t>
            </w:r>
            <w:r>
              <w:br/>
            </w:r>
            <w:r>
              <w:rPr>
                <w:rFonts w:ascii="Times New Roman"/>
                <w:b w:val="false"/>
                <w:i w:val="false"/>
                <w:color w:val="000000"/>
                <w:sz w:val="20"/>
              </w:rPr>
              <w:t>
Астраханка ауылы,</w:t>
            </w:r>
            <w:r>
              <w:br/>
            </w:r>
            <w:r>
              <w:rPr>
                <w:rFonts w:ascii="Times New Roman"/>
                <w:b w:val="false"/>
                <w:i w:val="false"/>
                <w:color w:val="000000"/>
                <w:sz w:val="20"/>
              </w:rPr>
              <w:t>
Әл-Фараби көшесі, 50.</w:t>
            </w:r>
            <w:r>
              <w:br/>
            </w:r>
            <w:r>
              <w:rPr>
                <w:rFonts w:ascii="Times New Roman"/>
                <w:b w:val="false"/>
                <w:i w:val="false"/>
                <w:color w:val="000000"/>
                <w:sz w:val="20"/>
              </w:rPr>
              <w:t>
46, 45- 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w:t>
            </w:r>
            <w:r>
              <w:br/>
            </w:r>
            <w:r>
              <w:rPr>
                <w:rFonts w:ascii="Times New Roman"/>
                <w:b w:val="false"/>
                <w:i w:val="false"/>
                <w:color w:val="000000"/>
                <w:sz w:val="20"/>
              </w:rPr>
              <w:t>
2-36-48, 2-30-37 astrahanotdelgkh@mail.ru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Атбасар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w:t>
            </w:r>
            <w:r>
              <w:br/>
            </w:r>
            <w:r>
              <w:rPr>
                <w:rFonts w:ascii="Times New Roman"/>
                <w:b w:val="false"/>
                <w:i w:val="false"/>
                <w:color w:val="000000"/>
                <w:sz w:val="20"/>
              </w:rPr>
              <w:t>
Атбасар қаласы,</w:t>
            </w:r>
            <w:r>
              <w:br/>
            </w:r>
            <w:r>
              <w:rPr>
                <w:rFonts w:ascii="Times New Roman"/>
                <w:b w:val="false"/>
                <w:i w:val="false"/>
                <w:color w:val="000000"/>
                <w:sz w:val="20"/>
              </w:rPr>
              <w:t>
Уәлиханов көшесі, 9.</w:t>
            </w:r>
            <w:r>
              <w:br/>
            </w:r>
            <w:r>
              <w:rPr>
                <w:rFonts w:ascii="Times New Roman"/>
                <w:b w:val="false"/>
                <w:i w:val="false"/>
                <w:color w:val="000000"/>
                <w:sz w:val="20"/>
              </w:rPr>
              <w:t>
441, 444, 445- 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w:t>
            </w:r>
            <w:r>
              <w:br/>
            </w:r>
            <w:r>
              <w:rPr>
                <w:rFonts w:ascii="Times New Roman"/>
                <w:b w:val="false"/>
                <w:i w:val="false"/>
                <w:color w:val="000000"/>
                <w:sz w:val="20"/>
              </w:rPr>
              <w:t>
2-49-03, 4-16-35 Atbasar_khad@mail.ru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Бұланды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w:t>
            </w:r>
            <w:r>
              <w:br/>
            </w:r>
            <w:r>
              <w:rPr>
                <w:rFonts w:ascii="Times New Roman"/>
                <w:b w:val="false"/>
                <w:i w:val="false"/>
                <w:color w:val="000000"/>
                <w:sz w:val="20"/>
              </w:rPr>
              <w:t>
Макинск қаласы,</w:t>
            </w:r>
            <w:r>
              <w:br/>
            </w:r>
            <w:r>
              <w:rPr>
                <w:rFonts w:ascii="Times New Roman"/>
                <w:b w:val="false"/>
                <w:i w:val="false"/>
                <w:color w:val="000000"/>
                <w:sz w:val="20"/>
              </w:rPr>
              <w:t>
Некрасов көшесі, 19.</w:t>
            </w:r>
            <w:r>
              <w:br/>
            </w:r>
            <w:r>
              <w:rPr>
                <w:rFonts w:ascii="Times New Roman"/>
                <w:b w:val="false"/>
                <w:i w:val="false"/>
                <w:color w:val="000000"/>
                <w:sz w:val="20"/>
              </w:rPr>
              <w:t>
3-қабат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w:t>
            </w:r>
            <w:r>
              <w:br/>
            </w:r>
            <w:r>
              <w:rPr>
                <w:rFonts w:ascii="Times New Roman"/>
                <w:b w:val="false"/>
                <w:i w:val="false"/>
                <w:color w:val="000000"/>
                <w:sz w:val="20"/>
              </w:rPr>
              <w:t>
2-17-57 gkh_2008@mail.ru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Бурабай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Щучье қаласы,</w:t>
            </w:r>
            <w:r>
              <w:br/>
            </w:r>
            <w:r>
              <w:rPr>
                <w:rFonts w:ascii="Times New Roman"/>
                <w:b w:val="false"/>
                <w:i w:val="false"/>
                <w:color w:val="000000"/>
                <w:sz w:val="20"/>
              </w:rPr>
              <w:t>
Набережная көшесі, 73. 2</w:t>
            </w:r>
            <w:r>
              <w:br/>
            </w:r>
            <w:r>
              <w:rPr>
                <w:rFonts w:ascii="Times New Roman"/>
                <w:b w:val="false"/>
                <w:i w:val="false"/>
                <w:color w:val="000000"/>
                <w:sz w:val="20"/>
              </w:rPr>
              <w:t>
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w:t>
            </w:r>
            <w:r>
              <w:br/>
            </w:r>
            <w:r>
              <w:rPr>
                <w:rFonts w:ascii="Times New Roman"/>
                <w:b w:val="false"/>
                <w:i w:val="false"/>
                <w:color w:val="000000"/>
                <w:sz w:val="20"/>
              </w:rPr>
              <w:t>
4-48-10, 4-47-24 gch_shu@mail.ru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Егіндікөл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ауылы,</w:t>
            </w:r>
            <w:r>
              <w:br/>
            </w:r>
            <w:r>
              <w:rPr>
                <w:rFonts w:ascii="Times New Roman"/>
                <w:b w:val="false"/>
                <w:i w:val="false"/>
                <w:color w:val="000000"/>
                <w:sz w:val="20"/>
              </w:rPr>
              <w:t>
Победа көшесі, 6.</w:t>
            </w:r>
            <w:r>
              <w:br/>
            </w:r>
            <w:r>
              <w:rPr>
                <w:rFonts w:ascii="Times New Roman"/>
                <w:b w:val="false"/>
                <w:i w:val="false"/>
                <w:color w:val="000000"/>
                <w:sz w:val="20"/>
              </w:rPr>
              <w:t>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w:t>
            </w:r>
            <w:r>
              <w:br/>
            </w:r>
            <w:r>
              <w:rPr>
                <w:rFonts w:ascii="Times New Roman"/>
                <w:b w:val="false"/>
                <w:i w:val="false"/>
                <w:color w:val="000000"/>
                <w:sz w:val="20"/>
              </w:rPr>
              <w:t>
2-19-20 egin_g@mail.ru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Еңбекшілдер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Степняк қаласы,</w:t>
            </w:r>
            <w:r>
              <w:br/>
            </w:r>
            <w:r>
              <w:rPr>
                <w:rFonts w:ascii="Times New Roman"/>
                <w:b w:val="false"/>
                <w:i w:val="false"/>
                <w:color w:val="000000"/>
                <w:sz w:val="20"/>
              </w:rPr>
              <w:t>
Сыздықов көшесі, 2 А.</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w:t>
            </w:r>
            <w:r>
              <w:br/>
            </w:r>
            <w:r>
              <w:rPr>
                <w:rFonts w:ascii="Times New Roman"/>
                <w:b w:val="false"/>
                <w:i w:val="false"/>
                <w:color w:val="000000"/>
                <w:sz w:val="20"/>
              </w:rPr>
              <w:t>
2-21-18, 2-20-11 enbekzhkh@mail.ru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Ерейментау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ауданы,</w:t>
            </w:r>
            <w:r>
              <w:br/>
            </w:r>
            <w:r>
              <w:rPr>
                <w:rFonts w:ascii="Times New Roman"/>
                <w:b w:val="false"/>
                <w:i w:val="false"/>
                <w:color w:val="000000"/>
                <w:sz w:val="20"/>
              </w:rPr>
              <w:t>
Ерейментау қаласы,</w:t>
            </w:r>
            <w:r>
              <w:br/>
            </w:r>
            <w:r>
              <w:rPr>
                <w:rFonts w:ascii="Times New Roman"/>
                <w:b w:val="false"/>
                <w:i w:val="false"/>
                <w:color w:val="000000"/>
                <w:sz w:val="20"/>
              </w:rPr>
              <w:t>
А.Құнанбаев көшесі,</w:t>
            </w:r>
            <w:r>
              <w:br/>
            </w:r>
            <w:r>
              <w:rPr>
                <w:rFonts w:ascii="Times New Roman"/>
                <w:b w:val="false"/>
                <w:i w:val="false"/>
                <w:color w:val="000000"/>
                <w:sz w:val="20"/>
              </w:rPr>
              <w:t>
121.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2-30-32, 2-27-62 gkh_eremen@mail.ru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Есіл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w:t>
            </w:r>
            <w:r>
              <w:br/>
            </w:r>
            <w:r>
              <w:rPr>
                <w:rFonts w:ascii="Times New Roman"/>
                <w:b w:val="false"/>
                <w:i w:val="false"/>
                <w:color w:val="000000"/>
                <w:sz w:val="20"/>
              </w:rPr>
              <w:t>
Есіл қаласы,</w:t>
            </w:r>
            <w:r>
              <w:br/>
            </w:r>
            <w:r>
              <w:rPr>
                <w:rFonts w:ascii="Times New Roman"/>
                <w:b w:val="false"/>
                <w:i w:val="false"/>
                <w:color w:val="000000"/>
                <w:sz w:val="20"/>
              </w:rPr>
              <w:t>
Д.Қонаев көшесі, 15.</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w:t>
            </w:r>
            <w:r>
              <w:br/>
            </w:r>
            <w:r>
              <w:rPr>
                <w:rFonts w:ascii="Times New Roman"/>
                <w:b w:val="false"/>
                <w:i w:val="false"/>
                <w:color w:val="000000"/>
                <w:sz w:val="20"/>
              </w:rPr>
              <w:t>
2-16-83 gujkhesil@mail.ru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Жақсы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w:t>
            </w:r>
            <w:r>
              <w:br/>
            </w:r>
            <w:r>
              <w:rPr>
                <w:rFonts w:ascii="Times New Roman"/>
                <w:b w:val="false"/>
                <w:i w:val="false"/>
                <w:color w:val="000000"/>
                <w:sz w:val="20"/>
              </w:rPr>
              <w:t>
Жақсы ауылы,</w:t>
            </w:r>
            <w:r>
              <w:br/>
            </w:r>
            <w:r>
              <w:rPr>
                <w:rFonts w:ascii="Times New Roman"/>
                <w:b w:val="false"/>
                <w:i w:val="false"/>
                <w:color w:val="000000"/>
                <w:sz w:val="20"/>
              </w:rPr>
              <w:t>
Ленин көшесі, 32.</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w:t>
            </w:r>
            <w:r>
              <w:br/>
            </w:r>
            <w:r>
              <w:rPr>
                <w:rFonts w:ascii="Times New Roman"/>
                <w:b w:val="false"/>
                <w:i w:val="false"/>
                <w:color w:val="000000"/>
                <w:sz w:val="20"/>
              </w:rPr>
              <w:t>
22-3-62 jaksy_zkh@mail.ru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Жарқайың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w:t>
            </w:r>
            <w:r>
              <w:br/>
            </w:r>
            <w:r>
              <w:rPr>
                <w:rFonts w:ascii="Times New Roman"/>
                <w:b w:val="false"/>
                <w:i w:val="false"/>
                <w:color w:val="000000"/>
                <w:sz w:val="20"/>
              </w:rPr>
              <w:t>
Державинск қаласы,</w:t>
            </w:r>
            <w:r>
              <w:br/>
            </w:r>
            <w:r>
              <w:rPr>
                <w:rFonts w:ascii="Times New Roman"/>
                <w:b w:val="false"/>
                <w:i w:val="false"/>
                <w:color w:val="000000"/>
                <w:sz w:val="20"/>
              </w:rPr>
              <w:t>
Ленин көшесі, 34.</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w:t>
            </w:r>
            <w:r>
              <w:br/>
            </w:r>
            <w:r>
              <w:rPr>
                <w:rFonts w:ascii="Times New Roman"/>
                <w:b w:val="false"/>
                <w:i w:val="false"/>
                <w:color w:val="000000"/>
                <w:sz w:val="20"/>
              </w:rPr>
              <w:t>
9-21-24 zhkh_zharkain2011@mail.ru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Зеренді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w:t>
            </w:r>
            <w:r>
              <w:br/>
            </w:r>
            <w:r>
              <w:rPr>
                <w:rFonts w:ascii="Times New Roman"/>
                <w:b w:val="false"/>
                <w:i w:val="false"/>
                <w:color w:val="000000"/>
                <w:sz w:val="20"/>
              </w:rPr>
              <w:t>
Зеренді ауылы,</w:t>
            </w:r>
            <w:r>
              <w:br/>
            </w:r>
            <w:r>
              <w:rPr>
                <w:rFonts w:ascii="Times New Roman"/>
                <w:b w:val="false"/>
                <w:i w:val="false"/>
                <w:color w:val="000000"/>
                <w:sz w:val="20"/>
              </w:rPr>
              <w:t>
Мир көшесі, 58.</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w:t>
            </w:r>
            <w:r>
              <w:br/>
            </w:r>
            <w:r>
              <w:rPr>
                <w:rFonts w:ascii="Times New Roman"/>
                <w:b w:val="false"/>
                <w:i w:val="false"/>
                <w:color w:val="000000"/>
                <w:sz w:val="20"/>
              </w:rPr>
              <w:t>
21-4-72, 21-0-63 nurlan_tainsha@mail.ru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Қорғалжын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w:t>
            </w:r>
            <w:r>
              <w:br/>
            </w:r>
            <w:r>
              <w:rPr>
                <w:rFonts w:ascii="Times New Roman"/>
                <w:b w:val="false"/>
                <w:i w:val="false"/>
                <w:color w:val="000000"/>
                <w:sz w:val="20"/>
              </w:rPr>
              <w:t>
Қорғалжын ауылы,</w:t>
            </w:r>
            <w:r>
              <w:br/>
            </w:r>
            <w:r>
              <w:rPr>
                <w:rFonts w:ascii="Times New Roman"/>
                <w:b w:val="false"/>
                <w:i w:val="false"/>
                <w:color w:val="000000"/>
                <w:sz w:val="20"/>
              </w:rPr>
              <w:t>
Болғанбаев көшесі, 9.</w:t>
            </w:r>
            <w:r>
              <w:br/>
            </w:r>
            <w:r>
              <w:rPr>
                <w:rFonts w:ascii="Times New Roman"/>
                <w:b w:val="false"/>
                <w:i w:val="false"/>
                <w:color w:val="000000"/>
                <w:sz w:val="20"/>
              </w:rPr>
              <w:t>
2-қабат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w:t>
            </w:r>
            <w:r>
              <w:br/>
            </w:r>
            <w:r>
              <w:rPr>
                <w:rFonts w:ascii="Times New Roman"/>
                <w:b w:val="false"/>
                <w:i w:val="false"/>
                <w:color w:val="000000"/>
                <w:sz w:val="20"/>
              </w:rPr>
              <w:t>
2-17-60, 2-23-34 zhka@mail.ru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Сандықтау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w:t>
            </w:r>
            <w:r>
              <w:br/>
            </w:r>
            <w:r>
              <w:rPr>
                <w:rFonts w:ascii="Times New Roman"/>
                <w:b w:val="false"/>
                <w:i w:val="false"/>
                <w:color w:val="000000"/>
                <w:sz w:val="20"/>
              </w:rPr>
              <w:t>
Балкашино ауылы,</w:t>
            </w:r>
            <w:r>
              <w:br/>
            </w:r>
            <w:r>
              <w:rPr>
                <w:rFonts w:ascii="Times New Roman"/>
                <w:b w:val="false"/>
                <w:i w:val="false"/>
                <w:color w:val="000000"/>
                <w:sz w:val="20"/>
              </w:rPr>
              <w:t>
Абылайхан көшесі, 117.</w:t>
            </w:r>
            <w:r>
              <w:br/>
            </w:r>
            <w:r>
              <w:rPr>
                <w:rFonts w:ascii="Times New Roman"/>
                <w:b w:val="false"/>
                <w:i w:val="false"/>
                <w:color w:val="000000"/>
                <w:sz w:val="20"/>
              </w:rPr>
              <w:t>
8, 7-кабинеттер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w:t>
            </w:r>
            <w:r>
              <w:br/>
            </w:r>
            <w:r>
              <w:rPr>
                <w:rFonts w:ascii="Times New Roman"/>
                <w:b w:val="false"/>
                <w:i w:val="false"/>
                <w:color w:val="000000"/>
                <w:sz w:val="20"/>
              </w:rPr>
              <w:t>
9-11-25, 9-28-21 g_k_h_sand@mail.ru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Целиноград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w:t>
            </w:r>
            <w:r>
              <w:br/>
            </w:r>
            <w:r>
              <w:rPr>
                <w:rFonts w:ascii="Times New Roman"/>
                <w:b w:val="false"/>
                <w:i w:val="false"/>
                <w:color w:val="000000"/>
                <w:sz w:val="20"/>
              </w:rPr>
              <w:t>
Гагарин көшесі, 14.</w:t>
            </w:r>
            <w:r>
              <w:br/>
            </w:r>
            <w:r>
              <w:rPr>
                <w:rFonts w:ascii="Times New Roman"/>
                <w:b w:val="false"/>
                <w:i w:val="false"/>
                <w:color w:val="000000"/>
                <w:sz w:val="20"/>
              </w:rPr>
              <w:t>
1-қабат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w:t>
            </w:r>
            <w:r>
              <w:br/>
            </w:r>
            <w:r>
              <w:rPr>
                <w:rFonts w:ascii="Times New Roman"/>
                <w:b w:val="false"/>
                <w:i w:val="false"/>
                <w:color w:val="000000"/>
                <w:sz w:val="20"/>
              </w:rPr>
              <w:t>
3-11-21 celingkh@mail.ru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Шортанды ауданының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w:t>
            </w:r>
            <w:r>
              <w:br/>
            </w:r>
            <w:r>
              <w:rPr>
                <w:rFonts w:ascii="Times New Roman"/>
                <w:b w:val="false"/>
                <w:i w:val="false"/>
                <w:color w:val="000000"/>
                <w:sz w:val="20"/>
              </w:rPr>
              <w:t>
Шортанды ауылы,</w:t>
            </w:r>
            <w:r>
              <w:br/>
            </w:r>
            <w:r>
              <w:rPr>
                <w:rFonts w:ascii="Times New Roman"/>
                <w:b w:val="false"/>
                <w:i w:val="false"/>
                <w:color w:val="000000"/>
                <w:sz w:val="20"/>
              </w:rPr>
              <w:t>
Абылайхан көшесі, 20.</w:t>
            </w:r>
            <w:r>
              <w:br/>
            </w:r>
            <w:r>
              <w:rPr>
                <w:rFonts w:ascii="Times New Roman"/>
                <w:b w:val="false"/>
                <w:i w:val="false"/>
                <w:color w:val="000000"/>
                <w:sz w:val="20"/>
              </w:rPr>
              <w:t>
10-кабинет</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w:t>
            </w:r>
            <w:r>
              <w:br/>
            </w:r>
            <w:r>
              <w:rPr>
                <w:rFonts w:ascii="Times New Roman"/>
                <w:b w:val="false"/>
                <w:i w:val="false"/>
                <w:color w:val="000000"/>
                <w:sz w:val="20"/>
              </w:rPr>
              <w:t>
2-27-80 gkh_ad_pt@mail.ru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Көкшетау қаласының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w:t>
            </w:r>
            <w:r>
              <w:br/>
            </w:r>
            <w:r>
              <w:rPr>
                <w:rFonts w:ascii="Times New Roman"/>
                <w:b w:val="false"/>
                <w:i w:val="false"/>
                <w:color w:val="000000"/>
                <w:sz w:val="20"/>
              </w:rPr>
              <w:t>
Әуелбеков көшесі, 13 А.</w:t>
            </w:r>
            <w:r>
              <w:br/>
            </w:r>
            <w:r>
              <w:rPr>
                <w:rFonts w:ascii="Times New Roman"/>
                <w:b w:val="false"/>
                <w:i w:val="false"/>
                <w:color w:val="000000"/>
                <w:sz w:val="20"/>
              </w:rPr>
              <w:t>
202, 203-кабинеттер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w:t>
            </w:r>
            <w:r>
              <w:br/>
            </w:r>
            <w:r>
              <w:rPr>
                <w:rFonts w:ascii="Times New Roman"/>
                <w:b w:val="false"/>
                <w:i w:val="false"/>
                <w:color w:val="000000"/>
                <w:sz w:val="20"/>
              </w:rPr>
              <w:t>
25-11-13, 25-51-36 gkh_kokshetay@mail.ru</w:t>
            </w:r>
          </w:p>
        </w:tc>
      </w:tr>
      <w:tr>
        <w:trPr>
          <w:trHeight w:val="855" w:hRule="atLeast"/>
        </w:trPr>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Степногорск қаласының тұрғын үй-коммуналдық шаруашылық, жолаушылар көлігі және автомобиль жолдары бөлімі» мемлекеттік мекемесі</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w:t>
            </w:r>
            <w:r>
              <w:br/>
            </w:r>
            <w:r>
              <w:rPr>
                <w:rFonts w:ascii="Times New Roman"/>
                <w:b w:val="false"/>
                <w:i w:val="false"/>
                <w:color w:val="000000"/>
                <w:sz w:val="20"/>
              </w:rPr>
              <w:t>
4 шағын аудан,</w:t>
            </w:r>
            <w:r>
              <w:br/>
            </w:r>
            <w:r>
              <w:rPr>
                <w:rFonts w:ascii="Times New Roman"/>
                <w:b w:val="false"/>
                <w:i w:val="false"/>
                <w:color w:val="000000"/>
                <w:sz w:val="20"/>
              </w:rPr>
              <w:t>
1 ғимарат.</w:t>
            </w:r>
            <w:r>
              <w:br/>
            </w:r>
            <w:r>
              <w:rPr>
                <w:rFonts w:ascii="Times New Roman"/>
                <w:b w:val="false"/>
                <w:i w:val="false"/>
                <w:color w:val="000000"/>
                <w:sz w:val="20"/>
              </w:rPr>
              <w:t>
912, 913-кабинеттер</w:t>
            </w:r>
          </w:p>
        </w:tc>
        <w:tc>
          <w:tcPr>
            <w:tcW w:w="4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w:t>
            </w:r>
            <w:r>
              <w:br/>
            </w:r>
            <w:r>
              <w:rPr>
                <w:rFonts w:ascii="Times New Roman"/>
                <w:b w:val="false"/>
                <w:i w:val="false"/>
                <w:color w:val="000000"/>
                <w:sz w:val="20"/>
              </w:rPr>
              <w:t>
6-75-73, 6-19-68 otdel_qkh@mail.ru</w:t>
            </w:r>
          </w:p>
        </w:tc>
      </w:tr>
    </w:tbl>
    <w:bookmarkStart w:name="z99" w:id="15"/>
    <w:p>
      <w:pPr>
        <w:spacing w:after="0"/>
        <w:ind w:left="0"/>
        <w:jc w:val="both"/>
      </w:pPr>
      <w:r>
        <w:rPr>
          <w:rFonts w:ascii="Times New Roman"/>
          <w:b w:val="false"/>
          <w:i w:val="false"/>
          <w:color w:val="000000"/>
          <w:sz w:val="28"/>
        </w:rPr>
        <w:t xml:space="preserve">
«Облыстық және аудандық маңызы  </w:t>
      </w:r>
      <w:r>
        <w:br/>
      </w:r>
      <w:r>
        <w:rPr>
          <w:rFonts w:ascii="Times New Roman"/>
          <w:b w:val="false"/>
          <w:i w:val="false"/>
          <w:color w:val="000000"/>
          <w:sz w:val="28"/>
        </w:rPr>
        <w:t xml:space="preserve">
бар жалпы пайдаланымдағы,     </w:t>
      </w:r>
      <w:r>
        <w:br/>
      </w:r>
      <w:r>
        <w:rPr>
          <w:rFonts w:ascii="Times New Roman"/>
          <w:b w:val="false"/>
          <w:i w:val="false"/>
          <w:color w:val="000000"/>
          <w:sz w:val="28"/>
        </w:rPr>
        <w:t xml:space="preserve">
сондай-ақ елді мекендердегі    </w:t>
      </w:r>
      <w:r>
        <w:br/>
      </w:r>
      <w:r>
        <w:rPr>
          <w:rFonts w:ascii="Times New Roman"/>
          <w:b w:val="false"/>
          <w:i w:val="false"/>
          <w:color w:val="000000"/>
          <w:sz w:val="28"/>
        </w:rPr>
        <w:t xml:space="preserve">
автомобиль жолдарының жолақ    </w:t>
      </w:r>
      <w:r>
        <w:br/>
      </w:r>
      <w:r>
        <w:rPr>
          <w:rFonts w:ascii="Times New Roman"/>
          <w:b w:val="false"/>
          <w:i w:val="false"/>
          <w:color w:val="000000"/>
          <w:sz w:val="28"/>
        </w:rPr>
        <w:t xml:space="preserve">
бөлігінде сыртқы (көрнекі)    </w:t>
      </w:r>
      <w:r>
        <w:br/>
      </w:r>
      <w:r>
        <w:rPr>
          <w:rFonts w:ascii="Times New Roman"/>
          <w:b w:val="false"/>
          <w:i w:val="false"/>
          <w:color w:val="000000"/>
          <w:sz w:val="28"/>
        </w:rPr>
        <w:t>
жарнама орналастыруға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2-қосымша           </w:t>
      </w:r>
    </w:p>
    <w:bookmarkEnd w:id="15"/>
    <w:bookmarkStart w:name="z100" w:id="16"/>
    <w:p>
      <w:pPr>
        <w:spacing w:after="0"/>
        <w:ind w:left="0"/>
        <w:jc w:val="left"/>
      </w:pPr>
      <w:r>
        <w:rPr>
          <w:rFonts w:ascii="Times New Roman"/>
          <w:b/>
          <w:i w:val="false"/>
          <w:color w:val="000000"/>
        </w:rPr>
        <w:t xml:space="preserve"> 
Халыққа қызмет көрсету орталықтарының тізімі </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3500"/>
        <w:gridCol w:w="4879"/>
        <w:gridCol w:w="3606"/>
      </w:tblGrid>
      <w:tr>
        <w:trPr>
          <w:trHeight w:val="48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ХҚКО</w:t>
            </w:r>
            <w:r>
              <w:br/>
            </w:r>
            <w:r>
              <w:rPr>
                <w:rFonts w:ascii="Times New Roman"/>
                <w:b w:val="false"/>
                <w:i w:val="false"/>
                <w:color w:val="000000"/>
                <w:sz w:val="20"/>
              </w:rPr>
              <w:t>
атауы (филиалдары, бөлімдері, бөлімшелері)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 жайы</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деректері</w:t>
            </w:r>
          </w:p>
        </w:tc>
      </w:tr>
      <w:tr>
        <w:trPr>
          <w:trHeight w:val="34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«Ақмола облысы бойынша ХҚКО» РМК филиалы</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облысы бойынша ХҚКО» РМК филиалы</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Әуезов көшесі, 189 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r>
              <w:br/>
            </w:r>
            <w:r>
              <w:rPr>
                <w:rFonts w:ascii="Times New Roman"/>
                <w:b w:val="false"/>
                <w:i w:val="false"/>
                <w:color w:val="000000"/>
                <w:sz w:val="20"/>
              </w:rPr>
              <w:t>
8(7162)40-10-63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қалалық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Біржан сал көшесі, 42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8(7162)25-00-67</w:t>
            </w:r>
            <w:r>
              <w:br/>
            </w:r>
            <w:r>
              <w:rPr>
                <w:rFonts w:ascii="Times New Roman"/>
                <w:b w:val="false"/>
                <w:i w:val="false"/>
                <w:color w:val="000000"/>
                <w:sz w:val="20"/>
              </w:rPr>
              <w:t>
8(7162)25-06-21</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 селосының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Көкшетау қаласы, Красный Яр селосы, Ленин көшесі, 65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Ақкөл ауданы, Ақкөл қаласы, Нұрмағамбетов көшесі, 102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8(71638)2-09-96</w:t>
            </w:r>
            <w:r>
              <w:br/>
            </w:r>
            <w:r>
              <w:rPr>
                <w:rFonts w:ascii="Times New Roman"/>
                <w:b w:val="false"/>
                <w:i w:val="false"/>
                <w:color w:val="000000"/>
                <w:sz w:val="20"/>
              </w:rPr>
              <w:t>
8(71638)2-18-49</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ауданы, Аршалы кенті, М. Мәметова көшесі, 19</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r>
              <w:br/>
            </w:r>
            <w:r>
              <w:rPr>
                <w:rFonts w:ascii="Times New Roman"/>
                <w:b w:val="false"/>
                <w:i w:val="false"/>
                <w:color w:val="000000"/>
                <w:sz w:val="20"/>
              </w:rPr>
              <w:t>
8(71644)2-28-28</w:t>
            </w:r>
            <w:r>
              <w:br/>
            </w:r>
            <w:r>
              <w:rPr>
                <w:rFonts w:ascii="Times New Roman"/>
                <w:b w:val="false"/>
                <w:i w:val="false"/>
                <w:color w:val="000000"/>
                <w:sz w:val="20"/>
              </w:rPr>
              <w:t>
8(71644)2-10-77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 ауданы, Атбасар қаласы, Уәлиханов көшесі, 11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r>
              <w:br/>
            </w:r>
            <w:r>
              <w:rPr>
                <w:rFonts w:ascii="Times New Roman"/>
                <w:b w:val="false"/>
                <w:i w:val="false"/>
                <w:color w:val="000000"/>
                <w:sz w:val="20"/>
              </w:rPr>
              <w:t>
8(71643)4-07-22</w:t>
            </w:r>
            <w:r>
              <w:br/>
            </w:r>
            <w:r>
              <w:rPr>
                <w:rFonts w:ascii="Times New Roman"/>
                <w:b w:val="false"/>
                <w:i w:val="false"/>
                <w:color w:val="000000"/>
                <w:sz w:val="20"/>
              </w:rPr>
              <w:t>
8(71643)4-12-58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 ауданы, Астраханка селосы, әл-Фараби көшесі, 44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8(71641)2-35-96</w:t>
            </w:r>
            <w:r>
              <w:br/>
            </w:r>
            <w:r>
              <w:rPr>
                <w:rFonts w:ascii="Times New Roman"/>
                <w:b w:val="false"/>
                <w:i w:val="false"/>
                <w:color w:val="000000"/>
                <w:sz w:val="20"/>
              </w:rPr>
              <w:t>
8(71641)2-21-94</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Бұланды ауданы, Макинск қаласы, Сейфуллин көшесі, 18 б</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r>
              <w:br/>
            </w:r>
            <w:r>
              <w:rPr>
                <w:rFonts w:ascii="Times New Roman"/>
                <w:b w:val="false"/>
                <w:i w:val="false"/>
                <w:color w:val="000000"/>
                <w:sz w:val="20"/>
              </w:rPr>
              <w:t>
8(71646)2-37-81</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 ауданы, Щучинск қаласы, Абылай хан көшесі, 28</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r>
              <w:br/>
            </w:r>
            <w:r>
              <w:rPr>
                <w:rFonts w:ascii="Times New Roman"/>
                <w:b w:val="false"/>
                <w:i w:val="false"/>
                <w:color w:val="000000"/>
                <w:sz w:val="20"/>
              </w:rPr>
              <w:t>
8(71636)4-28-91</w:t>
            </w:r>
            <w:r>
              <w:br/>
            </w:r>
            <w:r>
              <w:rPr>
                <w:rFonts w:ascii="Times New Roman"/>
                <w:b w:val="false"/>
                <w:i w:val="false"/>
                <w:color w:val="000000"/>
                <w:sz w:val="20"/>
              </w:rPr>
              <w:t>
8(71636)4-59-28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Егіндікөл ауданы, Егіндікөл селосы, Жеңіс көшесі, 7</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8(71642)2-12-57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 аудан бөлімі, Ерейментау қаласы, Мұсабаев көшесі, 15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8(71633)2-44-92</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Еңбекшілдер ауданы, Степняк қаласы, Сыздықов көшесі, 2 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8(71639)2-22-41</w:t>
            </w:r>
            <w:r>
              <w:br/>
            </w:r>
            <w:r>
              <w:rPr>
                <w:rFonts w:ascii="Times New Roman"/>
                <w:b w:val="false"/>
                <w:i w:val="false"/>
                <w:color w:val="000000"/>
                <w:sz w:val="20"/>
              </w:rPr>
              <w:t>
8(71639)2-22-42</w:t>
            </w:r>
            <w:r>
              <w:br/>
            </w:r>
            <w:r>
              <w:rPr>
                <w:rFonts w:ascii="Times New Roman"/>
                <w:b w:val="false"/>
                <w:i w:val="false"/>
                <w:color w:val="000000"/>
                <w:sz w:val="20"/>
              </w:rPr>
              <w:t>
8(71639)2-22-18</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Есіл ауданы, Есіл қаласы, Жеңіс көшесі, 56</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8(71647)2-22-07</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Жарқайың ауданы, Державинск қаласы, Ғабдуллин көшесі, 104</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r>
              <w:br/>
            </w:r>
            <w:r>
              <w:rPr>
                <w:rFonts w:ascii="Times New Roman"/>
                <w:b w:val="false"/>
                <w:i w:val="false"/>
                <w:color w:val="000000"/>
                <w:sz w:val="20"/>
              </w:rPr>
              <w:t>
8(71647)2-22-05</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 ауданы, Жақсы селосы, Ленин көшесі, 8</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Зеренді ауданы, Зеренді селосы, Мир көшесі, 52</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8(71632)2-00-74</w:t>
            </w:r>
            <w:r>
              <w:br/>
            </w:r>
            <w:r>
              <w:rPr>
                <w:rFonts w:ascii="Times New Roman"/>
                <w:b w:val="false"/>
                <w:i w:val="false"/>
                <w:color w:val="000000"/>
                <w:sz w:val="20"/>
              </w:rPr>
              <w:t>
8(71632)2-29-43</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Қорғалжын ауданы, Қорғалжын селосы, Абай көшесі, 44 а</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8(71637)2-17-83</w:t>
            </w:r>
            <w:r>
              <w:br/>
            </w:r>
            <w:r>
              <w:rPr>
                <w:rFonts w:ascii="Times New Roman"/>
                <w:b w:val="false"/>
                <w:i w:val="false"/>
                <w:color w:val="000000"/>
                <w:sz w:val="20"/>
              </w:rPr>
              <w:t>
8(71637)2-20-36</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қалалық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Степногорск қаласы, 4 ш.а., 7</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8(71645)2-00-40</w:t>
            </w:r>
            <w:r>
              <w:br/>
            </w:r>
            <w:r>
              <w:rPr>
                <w:rFonts w:ascii="Times New Roman"/>
                <w:b w:val="false"/>
                <w:i w:val="false"/>
                <w:color w:val="000000"/>
                <w:sz w:val="20"/>
              </w:rPr>
              <w:t>
8(71645)2-00-30</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Сандықтау ауданы, Балкашино селосы, Абылай хан көшесі, 119</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57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 ауданы, Ақмол ауылы, Гагарин көшесі, 15</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r>
              <w:br/>
            </w:r>
            <w:r>
              <w:rPr>
                <w:rFonts w:ascii="Times New Roman"/>
                <w:b w:val="false"/>
                <w:i w:val="false"/>
                <w:color w:val="000000"/>
                <w:sz w:val="20"/>
              </w:rPr>
              <w:t>
8(71651)3-11-98</w:t>
            </w:r>
          </w:p>
        </w:tc>
      </w:tr>
      <w:tr>
        <w:trPr>
          <w:trHeight w:val="1065"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аудандық бөлімі</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Шортанды ауданы, Шортанды кенті, Безымянный тұйық көше, 1</w:t>
            </w:r>
          </w:p>
        </w:tc>
        <w:tc>
          <w:tcPr>
            <w:tcW w:w="3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bl>
    <w:bookmarkStart w:name="z101" w:id="17"/>
    <w:p>
      <w:pPr>
        <w:spacing w:after="0"/>
        <w:ind w:left="0"/>
        <w:jc w:val="both"/>
      </w:pPr>
      <w:r>
        <w:rPr>
          <w:rFonts w:ascii="Times New Roman"/>
          <w:b w:val="false"/>
          <w:i w:val="false"/>
          <w:color w:val="000000"/>
          <w:sz w:val="28"/>
        </w:rPr>
        <w:t xml:space="preserve">
«Облыстық және аудандық маңызы бар жалпы </w:t>
      </w:r>
      <w:r>
        <w:br/>
      </w:r>
      <w:r>
        <w:rPr>
          <w:rFonts w:ascii="Times New Roman"/>
          <w:b w:val="false"/>
          <w:i w:val="false"/>
          <w:color w:val="000000"/>
          <w:sz w:val="28"/>
        </w:rPr>
        <w:t>
пайдаланымдағы, сондай-ақ елді мекендердегі</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3-қосымша                </w:t>
      </w:r>
    </w:p>
    <w:bookmarkEnd w:id="17"/>
    <w:bookmarkStart w:name="z102" w:id="18"/>
    <w:p>
      <w:pPr>
        <w:spacing w:after="0"/>
        <w:ind w:left="0"/>
        <w:jc w:val="left"/>
      </w:pPr>
      <w:r>
        <w:rPr>
          <w:rFonts w:ascii="Times New Roman"/>
          <w:b/>
          <w:i w:val="false"/>
          <w:color w:val="000000"/>
        </w:rPr>
        <w:t xml:space="preserve"> 
Әрбір ҚФБ-ның әкімшілік әрекеттерінің (процедураларының) сабақтастығы мен өзара байланысының мәтіндік кестелік сипаттамасы</w:t>
      </w:r>
    </w:p>
    <w:bookmarkEnd w:id="18"/>
    <w:bookmarkStart w:name="z103" w:id="19"/>
    <w:p>
      <w:pPr>
        <w:spacing w:after="0"/>
        <w:ind w:left="0"/>
        <w:jc w:val="left"/>
      </w:pPr>
      <w:r>
        <w:rPr>
          <w:rFonts w:ascii="Times New Roman"/>
          <w:b/>
          <w:i w:val="false"/>
          <w:color w:val="000000"/>
        </w:rPr>
        <w:t xml:space="preserve"> 
1 кесте. ҚФБ әрекет сипаттамасы – уәкілетті органдарға жүгінген кезінде.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2440"/>
        <w:gridCol w:w="2899"/>
        <w:gridCol w:w="2043"/>
        <w:gridCol w:w="1802"/>
        <w:gridCol w:w="1622"/>
        <w:gridCol w:w="1953"/>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(барысы, жұмыс желісі)</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(барысы, жұмыс желісі)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ҚФБ атауы </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r>
      <w:tr>
        <w:trPr>
          <w:trHeight w:val="585"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(үдерісі, процедуралар, операциялар) және олардың сипаттамасы</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тіркеу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Басылыммен танысу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паспорттың рұқсатын рәсімдеу немесе паспортын жол полициясы бөлімшелерімен келісу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Рұқсатқа немесе паспортқа қол қою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басылымдардың журналына белгі қою, алушығы паспорт немесе рұқсат беру</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түрі (деректер, құжат, ұйымдастыру-өкімдік шешімдері)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жазу үшін уәкілетті органның басшысына құжаттарды беру</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жазып, жауапты орындаушыға құжаттарды беру</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Рұқсаттарды немесе паспортты дайындау</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Рұқсатты немесе паспортты кеңсе маманына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1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bl>
    <w:bookmarkStart w:name="z104" w:id="20"/>
    <w:p>
      <w:pPr>
        <w:spacing w:after="0"/>
        <w:ind w:left="0"/>
        <w:jc w:val="left"/>
      </w:pPr>
      <w:r>
        <w:rPr>
          <w:rFonts w:ascii="Times New Roman"/>
          <w:b/>
          <w:i w:val="false"/>
          <w:color w:val="000000"/>
        </w:rPr>
        <w:t xml:space="preserve"> 
1.2. кесте. ҚФБ әрекет сипаттамасы – ХҚКО жүгінген кезде.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3"/>
        <w:gridCol w:w="2861"/>
        <w:gridCol w:w="2817"/>
        <w:gridCol w:w="3496"/>
        <w:gridCol w:w="356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әрекеті (жұмыс барысы, ағымы)</w:t>
            </w:r>
          </w:p>
        </w:tc>
      </w:tr>
      <w:tr>
        <w:trPr>
          <w:trHeight w:val="45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(жұмыс барысы, ағымы)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жинақтаушы бөлімі инспекторы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r>
      <w:tr>
        <w:trPr>
          <w:trHeight w:val="372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(үдерісі, процедуралар, операциялар) және олардың сипаттамасы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Қабылданған құжаттар мен тіркеу журналында құжаттарды қабылдау және тіркеу, Орталықтың жинақтау бөліміне құжаттарды қабылдау және қолхат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жинайды, қабылданған құжаттардың тіркеу журналына қол қояды, реестр құрады, уәкілетті органға жіберу үшін құжаттарды дайындайды және жолдайды</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алушының құжаттарын тіркейді және қабылдайды, жауапты орындаушыға келесідей резолюциялар салу үшін алуышының құжаттарын басшыға жолдайды</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атауы (үдерісі, процедуралар, операциялар) және олардың сипаттамасы</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бөліміне құжаттарды беру</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органдарға құжаттарды беру</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басшысына құжаттарды беру</w:t>
            </w:r>
          </w:p>
        </w:tc>
      </w:tr>
      <w:tr>
        <w:trPr>
          <w:trHeight w:val="30" w:hRule="atLeast"/>
        </w:trPr>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2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3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күнде 3 рет</w:t>
            </w:r>
          </w:p>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00"/>
        <w:gridCol w:w="3087"/>
        <w:gridCol w:w="2515"/>
        <w:gridCol w:w="2345"/>
        <w:gridCol w:w="24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r>
      <w:tr>
        <w:trPr>
          <w:trHeight w:val="267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Басылыммен танысады, жауапты орындаушыларды анықтайды</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паспорттың рұқсатын рәсімдеу немесе паспортын жол полициясы бөлімшелерімен келісу</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көрсетудің рұқсатына немесе паспортына қол қою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Журналда тіркейді, Орталыққа рұқсатты немесе паспортты береді</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құжаттарды беру туралы қолхат және паспорт немесе рұқсат береді</w:t>
            </w:r>
          </w:p>
        </w:tc>
      </w:tr>
      <w:tr>
        <w:trPr>
          <w:trHeight w:val="1785"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орындаушыға құжаттарды беру</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Рұқсат немесе паспорт</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басылымдардың журналына белгі қою</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Орталыққа құжаттарды беру</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 беру туралы қолхат, алушыға паспорт немесе рұқсат беру</w:t>
            </w:r>
          </w:p>
        </w:tc>
      </w:tr>
      <w:tr>
        <w:trPr>
          <w:trHeight w:val="30" w:hRule="atLeast"/>
        </w:trPr>
        <w:tc>
          <w:tcPr>
            <w:tcW w:w="2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3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жұмыс күні</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w:t>
            </w:r>
          </w:p>
        </w:tc>
        <w:tc>
          <w:tcPr>
            <w:tcW w:w="2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көп емес</w:t>
            </w:r>
          </w:p>
        </w:tc>
      </w:tr>
    </w:tbl>
    <w:bookmarkStart w:name="z105" w:id="21"/>
    <w:p>
      <w:pPr>
        <w:spacing w:after="0"/>
        <w:ind w:left="0"/>
        <w:jc w:val="left"/>
      </w:pPr>
      <w:r>
        <w:rPr>
          <w:rFonts w:ascii="Times New Roman"/>
          <w:b/>
          <w:i w:val="false"/>
          <w:color w:val="000000"/>
        </w:rPr>
        <w:t xml:space="preserve"> 
2.1. кесте. Пайдалану түрлері. негізгі үдерісі – уәкілетті органға жүгінген кезінде.</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4"/>
        <w:gridCol w:w="4510"/>
        <w:gridCol w:w="36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үдерісі (жұмыс барысы, желісі)</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1әрекет</w:t>
            </w:r>
            <w:r>
              <w:br/>
            </w:r>
            <w:r>
              <w:rPr>
                <w:rFonts w:ascii="Times New Roman"/>
                <w:b w:val="false"/>
                <w:i w:val="false"/>
                <w:color w:val="000000"/>
                <w:sz w:val="20"/>
              </w:rPr>
              <w:t>
Орталықтан алушының құжаттарын тіркейді және қабылдайды, жауапты орындаушыға келесідей бұрыштамалар қою үшін алушының құжаттарын басшыға жолдайды. (20 минуттан көп емес)</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Басылыммен танысады, жауапты орындаушыларды анықтайды (1 сағат)</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Құжаттарды қарау, паспорттың рұқсатын рәсімдеу немесе паспортын жол полициясы бөлімшелерімен келісу (4 жұмыс күні ішінде)</w:t>
            </w:r>
          </w:p>
        </w:tc>
      </w:tr>
      <w:tr>
        <w:trPr>
          <w:trHeight w:val="450" w:hRule="atLeast"/>
        </w:trPr>
        <w:tc>
          <w:tcPr>
            <w:tcW w:w="4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әрекет </w:t>
            </w:r>
            <w:r>
              <w:br/>
            </w:r>
            <w:r>
              <w:rPr>
                <w:rFonts w:ascii="Times New Roman"/>
                <w:b w:val="false"/>
                <w:i w:val="false"/>
                <w:color w:val="000000"/>
                <w:sz w:val="20"/>
              </w:rPr>
              <w:t>
шығыс басылымдарды тіркеу журналына паспортты немесе рұқсатты тіркеу, алушыға паспортты немесе рұқсатты табыс ету (20 минуттан көп емес)</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Паспортқа немесе рұқсатқа қол қою (1 сағат)</w:t>
            </w:r>
          </w:p>
        </w:tc>
        <w:tc>
          <w:tcPr>
            <w:tcW w:w="3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22"/>
    <w:p>
      <w:pPr>
        <w:spacing w:after="0"/>
        <w:ind w:left="0"/>
        <w:jc w:val="left"/>
      </w:pPr>
      <w:r>
        <w:rPr>
          <w:rFonts w:ascii="Times New Roman"/>
          <w:b/>
          <w:i w:val="false"/>
          <w:color w:val="000000"/>
        </w:rPr>
        <w:t xml:space="preserve"> 
3. Кесте. Пайдалану түрлері. Негізгі үдеріс – Орталыққа жүгінген кезінде.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8"/>
        <w:gridCol w:w="2611"/>
        <w:gridCol w:w="2368"/>
        <w:gridCol w:w="2557"/>
        <w:gridCol w:w="286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желісі)</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Құжаттарды тіркеу және қабылдау, қолхат беру (20 минуттан көп емес)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қабылданған құжаттардың тіркеу журналына қол қояды, реестр құрады, уәкілетті органға жіберу үшін құжаттарды дайындайды және жолдайды. (бір күнде 3 рет)</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алушының құжаттарын тіркейді және қабылдайды, жауапты орындаушыға келесідей бұрыштамалар қою үшін алуышының құжаттарын жауапты орындаушыларға беру үшін уәкілетті органдарға жолдайды. (20 минуттан көп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Басылыммен танысады, жауапты орындаушыларды анықтайды (1 сағат)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Құжаттарды қарау, паспорттың рұқсатын рәсімдеу немесе паспортын жол полициясы бөлімшелерімен келісу, (4 жұмыс күні ішінде)</w:t>
            </w:r>
          </w:p>
        </w:tc>
      </w:tr>
      <w:tr>
        <w:trPr>
          <w:trHeight w:val="450" w:hRule="atLeast"/>
        </w:trPr>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r>
              <w:br/>
            </w:r>
            <w:r>
              <w:rPr>
                <w:rFonts w:ascii="Times New Roman"/>
                <w:b w:val="false"/>
                <w:i w:val="false"/>
                <w:color w:val="000000"/>
                <w:sz w:val="20"/>
              </w:rPr>
              <w:t>
Алушыға рұқсат немесе паспорт беру (20 минуттан көп емес)</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r>
              <w:br/>
            </w:r>
            <w:r>
              <w:rPr>
                <w:rFonts w:ascii="Times New Roman"/>
                <w:b w:val="false"/>
                <w:i w:val="false"/>
                <w:color w:val="000000"/>
                <w:sz w:val="20"/>
              </w:rPr>
              <w:t>
Шығыс басылымдардың журналға тіркеу, рұқсатты немесе паспортты Орталықта беру (20 минуттан көп емес)</w:t>
            </w:r>
          </w:p>
        </w:tc>
        <w:tc>
          <w:tcPr>
            <w:tcW w:w="2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r>
              <w:br/>
            </w:r>
            <w:r>
              <w:rPr>
                <w:rFonts w:ascii="Times New Roman"/>
                <w:b w:val="false"/>
                <w:i w:val="false"/>
                <w:color w:val="000000"/>
                <w:sz w:val="20"/>
              </w:rPr>
              <w:t>
Рұқсатқа немесе паспортқа қол қою (1 сағат)</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23"/>
    <w:p>
      <w:pPr>
        <w:spacing w:after="0"/>
        <w:ind w:left="0"/>
        <w:jc w:val="left"/>
      </w:pPr>
      <w:r>
        <w:rPr>
          <w:rFonts w:ascii="Times New Roman"/>
          <w:b/>
          <w:i w:val="false"/>
          <w:color w:val="000000"/>
        </w:rPr>
        <w:t xml:space="preserve"> 
4. кесте. Пайдалану түрі. Альтернативті үдеріс – уәкілетті органға жүгінген кезінде мемлекеттік қызмет көрсетуден бас тарту үшін негіздің болуы кезінде.</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6"/>
        <w:gridCol w:w="3194"/>
        <w:gridCol w:w="4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желісі)</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r>
              <w:br/>
            </w:r>
            <w:r>
              <w:rPr>
                <w:rFonts w:ascii="Times New Roman"/>
                <w:b w:val="false"/>
                <w:i w:val="false"/>
                <w:color w:val="000000"/>
                <w:sz w:val="20"/>
              </w:rPr>
              <w:t>
Орталықтан алушының құжаттарын тіркейді және қабылдайды, жауапты орындаушыға келесідей бұрыштамалар қою үшін алуышының құжаттарын жауапты орындаушыларға беру үшін уәкілетті органдарға жолдайды. (20 минуттан көп емес)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 Басылыммен танысады, жауапты орындаушыларды анықтайды (1 сағат)</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 Құжаттарды қарау, мемлекеттік қызметті беруден бас тарту туралы мотивті жауап дайындау (4 жұмыс күні ішінде)</w:t>
            </w:r>
          </w:p>
        </w:tc>
      </w:tr>
      <w:tr>
        <w:trPr>
          <w:trHeight w:val="450" w:hRule="atLeast"/>
        </w:trPr>
        <w:tc>
          <w:tcPr>
            <w:tcW w:w="5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r>
              <w:br/>
            </w:r>
            <w:r>
              <w:rPr>
                <w:rFonts w:ascii="Times New Roman"/>
                <w:b w:val="false"/>
                <w:i w:val="false"/>
                <w:color w:val="000000"/>
                <w:sz w:val="20"/>
              </w:rPr>
              <w:t>
Шығыс басылым журналына тіркеу, алушыға мемлекеттік қызметті беруден бас тарту туралы мотивті жауап дайындау (20 минуттан көп емес)</w:t>
            </w:r>
          </w:p>
        </w:tc>
        <w:tc>
          <w:tcPr>
            <w:tcW w:w="3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Мемлекеттік қызметті беруден бас тарту туралы мотивті жауапқа қол қою (1 час)</w:t>
            </w:r>
          </w:p>
        </w:tc>
        <w:tc>
          <w:tcPr>
            <w:tcW w:w="4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8" w:id="24"/>
    <w:p>
      <w:pPr>
        <w:spacing w:after="0"/>
        <w:ind w:left="0"/>
        <w:jc w:val="left"/>
      </w:pPr>
      <w:r>
        <w:rPr>
          <w:rFonts w:ascii="Times New Roman"/>
          <w:b/>
          <w:i w:val="false"/>
          <w:color w:val="000000"/>
        </w:rPr>
        <w:t xml:space="preserve"> 
5. кесте. Пайдалану түрі. Альтернативті үдеріс – Орталыққа жүгінген кезінде мемлекеттік қызмет көрсетуден бас тарту үшін негіздің болуы кезінде.</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4"/>
        <w:gridCol w:w="2196"/>
        <w:gridCol w:w="2787"/>
        <w:gridCol w:w="2175"/>
        <w:gridCol w:w="374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(жұмыс барысы, желісі)</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жинақтаушы бөлімінің инспекторы</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кеңсе маманы</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 Құжаттарды тіркеу және қабылдау, қолхат беру (20 минуттан көп емес)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r>
              <w:br/>
            </w:r>
            <w:r>
              <w:rPr>
                <w:rFonts w:ascii="Times New Roman"/>
                <w:b w:val="false"/>
                <w:i w:val="false"/>
                <w:color w:val="000000"/>
                <w:sz w:val="20"/>
              </w:rPr>
              <w:t>
Құжаттарды жинайды, қабылданған құжаттардың тіркеу журналына қол қояды, реестр құрады, уәкілетті органға жіберу үшін құжаттарды дайындайды және жолдайды. (бір күнде 3 рет)</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r>
              <w:br/>
            </w:r>
            <w:r>
              <w:rPr>
                <w:rFonts w:ascii="Times New Roman"/>
                <w:b w:val="false"/>
                <w:i w:val="false"/>
                <w:color w:val="000000"/>
                <w:sz w:val="20"/>
              </w:rPr>
              <w:t>
Орталықтан алушының құжаттарын тіркейді және қабылдайды, жауапты орындаушыға келесідей бұрыштамалар қою үшін алуышының құжаттарын жауапты орындаушыларға беру үшін уәкілетті органдарға жолдайды. (20 минуттан көп емес)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 Басылыммен танысалды, жауапты орындаушыларды анықтайды (1 сағат)</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 Құжаттарды қарау, мемлекеттік қызметті беруден бас тарту туралы мотивті жауап дайындау (4 жұмыс күні ішінде)</w:t>
            </w:r>
          </w:p>
        </w:tc>
      </w:tr>
      <w:tr>
        <w:trPr>
          <w:trHeight w:val="450" w:hRule="atLeast"/>
        </w:trPr>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8 Алушыға рұқсат немесе паспорт беру (20 минуттан көп емес)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7</w:t>
            </w:r>
            <w:r>
              <w:br/>
            </w:r>
            <w:r>
              <w:rPr>
                <w:rFonts w:ascii="Times New Roman"/>
                <w:b w:val="false"/>
                <w:i w:val="false"/>
                <w:color w:val="000000"/>
                <w:sz w:val="20"/>
              </w:rPr>
              <w:t>
Шығыс басылымдардың журналға тіркеу, Орталыққа мемлекеттік қызметті беруден бас тарту туралы мотивті жауап беру (20 минуттан көп емес)</w:t>
            </w:r>
          </w:p>
        </w:tc>
        <w:tc>
          <w:tcPr>
            <w:tcW w:w="2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 № 6 Мемлекеттік қызметті беруден бас тарту туралы мотивті жауапқа қол қою (1 сағат)</w:t>
            </w:r>
          </w:p>
        </w:tc>
        <w:tc>
          <w:tcPr>
            <w:tcW w:w="3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25"/>
    <w:p>
      <w:pPr>
        <w:spacing w:after="0"/>
        <w:ind w:left="0"/>
        <w:jc w:val="both"/>
      </w:pPr>
      <w:r>
        <w:rPr>
          <w:rFonts w:ascii="Times New Roman"/>
          <w:b w:val="false"/>
          <w:i w:val="false"/>
          <w:color w:val="000000"/>
          <w:sz w:val="28"/>
        </w:rPr>
        <w:t xml:space="preserve">
«Облыстық және аудандық маңызы бар жалпы  </w:t>
      </w:r>
      <w:r>
        <w:br/>
      </w:r>
      <w:r>
        <w:rPr>
          <w:rFonts w:ascii="Times New Roman"/>
          <w:b w:val="false"/>
          <w:i w:val="false"/>
          <w:color w:val="000000"/>
          <w:sz w:val="28"/>
        </w:rPr>
        <w:t xml:space="preserve">
пайдаланымдағы, сондай-ақ елді мекендердегі </w:t>
      </w:r>
      <w:r>
        <w:br/>
      </w:r>
      <w:r>
        <w:rPr>
          <w:rFonts w:ascii="Times New Roman"/>
          <w:b w:val="false"/>
          <w:i w:val="false"/>
          <w:color w:val="000000"/>
          <w:sz w:val="28"/>
        </w:rPr>
        <w:t>
автомобиль жолдарының жолақ бөлігінде сыртқы</w:t>
      </w:r>
      <w:r>
        <w:br/>
      </w:r>
      <w:r>
        <w:rPr>
          <w:rFonts w:ascii="Times New Roman"/>
          <w:b w:val="false"/>
          <w:i w:val="false"/>
          <w:color w:val="000000"/>
          <w:sz w:val="28"/>
        </w:rPr>
        <w:t>
(көрнекі) жарнама орналастыруға рұқсат беру»</w:t>
      </w:r>
      <w:r>
        <w:br/>
      </w:r>
      <w:r>
        <w:rPr>
          <w:rFonts w:ascii="Times New Roman"/>
          <w:b w:val="false"/>
          <w:i w:val="false"/>
          <w:color w:val="000000"/>
          <w:sz w:val="28"/>
        </w:rPr>
        <w:t xml:space="preserve">
мемлекеттік қызмет регламентіне       </w:t>
      </w:r>
      <w:r>
        <w:br/>
      </w:r>
      <w:r>
        <w:rPr>
          <w:rFonts w:ascii="Times New Roman"/>
          <w:b w:val="false"/>
          <w:i w:val="false"/>
          <w:color w:val="000000"/>
          <w:sz w:val="28"/>
        </w:rPr>
        <w:t xml:space="preserve">
4-қосымша                 </w:t>
      </w:r>
    </w:p>
    <w:bookmarkEnd w:id="25"/>
    <w:bookmarkStart w:name="z110" w:id="26"/>
    <w:p>
      <w:pPr>
        <w:spacing w:after="0"/>
        <w:ind w:left="0"/>
        <w:jc w:val="left"/>
      </w:pPr>
      <w:r>
        <w:rPr>
          <w:rFonts w:ascii="Times New Roman"/>
          <w:b/>
          <w:i w:val="false"/>
          <w:color w:val="000000"/>
        </w:rPr>
        <w:t xml:space="preserve"> 
Уәкілетті органдарға жүгінген кезінде уәжделген ойлау әкімшілік әрекеттері арасында көрінетін өзара байланыс, сызба (қағаз нұсқасынан қараңыз)</w:t>
      </w:r>
    </w:p>
    <w:bookmarkEnd w:id="26"/>
    <w:bookmarkStart w:name="z111" w:id="27"/>
    <w:p>
      <w:pPr>
        <w:spacing w:after="0"/>
        <w:ind w:left="0"/>
        <w:jc w:val="left"/>
      </w:pPr>
      <w:r>
        <w:rPr>
          <w:rFonts w:ascii="Times New Roman"/>
          <w:b/>
          <w:i w:val="false"/>
          <w:color w:val="000000"/>
        </w:rPr>
        <w:t xml:space="preserve"> 
ХҚКО жүгінген кезінде уәжделген ойлау әкімшілік әрекеттері арасында байқалған өзара байланыс, сызба. (қағаз нұсқасынан қараңыз)</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