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e319a" w14:textId="c5e31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әкімдігінің 2011 жылғы 22 шілдедегі № А-6/280 "Жеке қосалқы шаруашылығының бар екендігі туралы анықтама беру" мемлекеттік қызметтің  регламентін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2012 жылғы 16 қазандағы № А-11/492 қаулысы. Ақмола облысының Әділет департаментінде 2012 жылғы 28 қарашада № 3506 тіркелді. Күші жойылды - Ақмола облысы әкімдігінің 2013 жылғы 3 маусымдағы № А-5/225 қаулысымен</w:t>
      </w:r>
    </w:p>
    <w:p>
      <w:pPr>
        <w:spacing w:after="0"/>
        <w:ind w:left="0"/>
        <w:jc w:val="both"/>
      </w:pPr>
      <w:r>
        <w:rPr>
          <w:rFonts w:ascii="Times New Roman"/>
          <w:b w:val="false"/>
          <w:i w:val="false"/>
          <w:color w:val="ff0000"/>
          <w:sz w:val="28"/>
        </w:rPr>
        <w:t>      Ескерту. Күші жойылды - Ақмола облысы әкімдігінің 03.06.2013 № А-5/225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9-1 бабы </w:t>
      </w:r>
      <w:r>
        <w:rPr>
          <w:rFonts w:ascii="Times New Roman"/>
          <w:b w:val="false"/>
          <w:i w:val="false"/>
          <w:color w:val="000000"/>
          <w:sz w:val="28"/>
        </w:rPr>
        <w:t>4-тармағына</w:t>
      </w:r>
      <w:r>
        <w:rPr>
          <w:rFonts w:ascii="Times New Roman"/>
          <w:b w:val="false"/>
          <w:i w:val="false"/>
          <w:color w:val="000000"/>
          <w:sz w:val="28"/>
        </w:rPr>
        <w:t>, «Жеке қосалқы шаруашылықтың болуы туралы анықтама беру» мемлекеттік қызмет стандартын бекіту туралы» Қазақстан Республикасы Үкіметінің 2009 жылғы 31 желтоқсандағы № 2318 </w:t>
      </w:r>
      <w:r>
        <w:rPr>
          <w:rFonts w:ascii="Times New Roman"/>
          <w:b w:val="false"/>
          <w:i w:val="false"/>
          <w:color w:val="000000"/>
          <w:sz w:val="28"/>
        </w:rPr>
        <w:t>қаулысына</w:t>
      </w:r>
      <w:r>
        <w:rPr>
          <w:rFonts w:ascii="Times New Roman"/>
          <w:b w:val="false"/>
          <w:i w:val="false"/>
          <w:color w:val="000000"/>
          <w:sz w:val="28"/>
        </w:rPr>
        <w:t xml:space="preserve"> өзгеріс енгізу туралы» Қазақстан Республикасы Үкіметінің 2012 жылғы 19 қыркүйектегі № 1223 </w:t>
      </w:r>
      <w:r>
        <w:rPr>
          <w:rFonts w:ascii="Times New Roman"/>
          <w:b w:val="false"/>
          <w:i w:val="false"/>
          <w:color w:val="000000"/>
          <w:sz w:val="28"/>
        </w:rPr>
        <w:t>қаулысына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«Жеке қосалқы шаруашылығының бар екендігі туралы анықтама беру» мемлекеттік қызметтің регламентін бекіту туралы» Ақмола облысы әкімдігінің 2011 жылғы 22 шілдедегі № А-6/280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3398 болып тіркелген, «Арқа Ажары», «Акмолинская правда» газеттерінде 2011 жылғы 8 қыркүйекте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атауы келесі редакцияда баяндалсын:</w:t>
      </w:r>
      <w:r>
        <w:br/>
      </w:r>
      <w:r>
        <w:rPr>
          <w:rFonts w:ascii="Times New Roman"/>
          <w:b w:val="false"/>
          <w:i w:val="false"/>
          <w:color w:val="000000"/>
          <w:sz w:val="28"/>
        </w:rPr>
        <w:t>
      «Жеке қосалқы шаруашылықтың болуы туралы анықтама беру» мемлекеттік қызметтің регламентін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тармағы</w:t>
      </w:r>
      <w:r>
        <w:rPr>
          <w:rFonts w:ascii="Times New Roman"/>
          <w:b w:val="false"/>
          <w:i w:val="false"/>
          <w:color w:val="000000"/>
          <w:sz w:val="28"/>
        </w:rPr>
        <w:t xml:space="preserve"> келесі редакцияда баяндалсын:</w:t>
      </w:r>
      <w:r>
        <w:br/>
      </w:r>
      <w:r>
        <w:rPr>
          <w:rFonts w:ascii="Times New Roman"/>
          <w:b w:val="false"/>
          <w:i w:val="false"/>
          <w:color w:val="000000"/>
          <w:sz w:val="28"/>
        </w:rPr>
        <w:t>
      «1. Қоса берілген «Жеке қосалқы шаруашылықтың болуы туралы анықтама беру» мемлекеттік қызметінің регламенті бекітілсін.»;</w:t>
      </w:r>
      <w:r>
        <w:br/>
      </w:r>
      <w:r>
        <w:rPr>
          <w:rFonts w:ascii="Times New Roman"/>
          <w:b w:val="false"/>
          <w:i w:val="false"/>
          <w:color w:val="000000"/>
          <w:sz w:val="28"/>
        </w:rPr>
        <w:t>
</w:t>
      </w:r>
      <w:r>
        <w:rPr>
          <w:rFonts w:ascii="Times New Roman"/>
          <w:b w:val="false"/>
          <w:i w:val="false"/>
          <w:color w:val="000000"/>
          <w:sz w:val="28"/>
        </w:rPr>
        <w:t>
      аталған қаулымен бекітілген «Жеке қосалқы шаруашылығының бар екендігі туралы анықтама беру» мемлекеттік қызметтің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Ақмола облысы әкімінің бірінші орынбасары Қ.Қ.Айтмұхаметовке жүктелсін.</w:t>
      </w:r>
      <w:r>
        <w:br/>
      </w:r>
      <w:r>
        <w:rPr>
          <w:rFonts w:ascii="Times New Roman"/>
          <w:b w:val="false"/>
          <w:i w:val="false"/>
          <w:color w:val="000000"/>
          <w:sz w:val="28"/>
        </w:rPr>
        <w:t>
</w:t>
      </w: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Ақмола облысының әкімі                     Қ.Қожамжаров</w:t>
      </w:r>
    </w:p>
    <w:bookmarkStart w:name="z8" w:id="1"/>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xml:space="preserve">
2012 жылғы 16 қазандағы  </w:t>
      </w:r>
      <w:r>
        <w:br/>
      </w:r>
      <w:r>
        <w:rPr>
          <w:rFonts w:ascii="Times New Roman"/>
          <w:b w:val="false"/>
          <w:i w:val="false"/>
          <w:color w:val="000000"/>
          <w:sz w:val="28"/>
        </w:rPr>
        <w:t>
№ А-11/492 қаулысына қосымша</w:t>
      </w:r>
    </w:p>
    <w:bookmarkEnd w:id="1"/>
    <w:p>
      <w:pPr>
        <w:spacing w:after="0"/>
        <w:ind w:left="0"/>
        <w:jc w:val="both"/>
      </w:pPr>
      <w:r>
        <w:rPr>
          <w:rFonts w:ascii="Times New Roman"/>
          <w:b w:val="false"/>
          <w:i w:val="false"/>
          <w:color w:val="000000"/>
          <w:sz w:val="28"/>
        </w:rPr>
        <w:t>Ақмола облысы әкімдігінің</w:t>
      </w:r>
      <w:r>
        <w:br/>
      </w:r>
      <w:r>
        <w:rPr>
          <w:rFonts w:ascii="Times New Roman"/>
          <w:b w:val="false"/>
          <w:i w:val="false"/>
          <w:color w:val="000000"/>
          <w:sz w:val="28"/>
        </w:rPr>
        <w:t xml:space="preserve">
2011 жылғы 22 шілдедегі </w:t>
      </w:r>
      <w:r>
        <w:br/>
      </w:r>
      <w:r>
        <w:rPr>
          <w:rFonts w:ascii="Times New Roman"/>
          <w:b w:val="false"/>
          <w:i w:val="false"/>
          <w:color w:val="000000"/>
          <w:sz w:val="28"/>
        </w:rPr>
        <w:t xml:space="preserve">
№ А-6/280 қаулысымен  </w:t>
      </w:r>
      <w:r>
        <w:br/>
      </w:r>
      <w:r>
        <w:rPr>
          <w:rFonts w:ascii="Times New Roman"/>
          <w:b w:val="false"/>
          <w:i w:val="false"/>
          <w:color w:val="000000"/>
          <w:sz w:val="28"/>
        </w:rPr>
        <w:t xml:space="preserve">
бекітілген      </w:t>
      </w:r>
    </w:p>
    <w:bookmarkStart w:name="z9" w:id="2"/>
    <w:p>
      <w:pPr>
        <w:spacing w:after="0"/>
        <w:ind w:left="0"/>
        <w:jc w:val="left"/>
      </w:pPr>
      <w:r>
        <w:rPr>
          <w:rFonts w:ascii="Times New Roman"/>
          <w:b/>
          <w:i w:val="false"/>
          <w:color w:val="000000"/>
        </w:rPr>
        <w:t xml:space="preserve"> 
«Жеке қосалқы шаруашылықтың болуы туралы</w:t>
      </w:r>
      <w:r>
        <w:br/>
      </w:r>
      <w:r>
        <w:rPr>
          <w:rFonts w:ascii="Times New Roman"/>
          <w:b/>
          <w:i w:val="false"/>
          <w:color w:val="000000"/>
        </w:rPr>
        <w:t>
анықтама беру» мемлекеттік қызмет регламенті</w:t>
      </w:r>
    </w:p>
    <w:bookmarkEnd w:id="2"/>
    <w:bookmarkStart w:name="z10" w:id="3"/>
    <w:p>
      <w:pPr>
        <w:spacing w:after="0"/>
        <w:ind w:left="0"/>
        <w:jc w:val="left"/>
      </w:pPr>
      <w:r>
        <w:rPr>
          <w:rFonts w:ascii="Times New Roman"/>
          <w:b/>
          <w:i w:val="false"/>
          <w:color w:val="000000"/>
        </w:rPr>
        <w:t xml:space="preserve"> 
1. Негізгі ұғымдар</w:t>
      </w:r>
    </w:p>
    <w:bookmarkEnd w:id="3"/>
    <w:bookmarkStart w:name="z11" w:id="4"/>
    <w:p>
      <w:pPr>
        <w:spacing w:after="0"/>
        <w:ind w:left="0"/>
        <w:jc w:val="both"/>
      </w:pPr>
      <w:r>
        <w:rPr>
          <w:rFonts w:ascii="Times New Roman"/>
          <w:b w:val="false"/>
          <w:i w:val="false"/>
          <w:color w:val="000000"/>
          <w:sz w:val="28"/>
        </w:rPr>
        <w:t>
      1. «Жеке қосалқы шаруашылықтың болуы туралы анықтама беру» мемлекеттік қызметтің осы Регламентінде (бұдан әрі – Регламент) келесі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алушы – жеке тұлға;</w:t>
      </w:r>
      <w:r>
        <w:br/>
      </w:r>
      <w:r>
        <w:rPr>
          <w:rFonts w:ascii="Times New Roman"/>
          <w:b w:val="false"/>
          <w:i w:val="false"/>
          <w:color w:val="000000"/>
          <w:sz w:val="28"/>
        </w:rPr>
        <w:t>
</w:t>
      </w:r>
      <w:r>
        <w:rPr>
          <w:rFonts w:ascii="Times New Roman"/>
          <w:b w:val="false"/>
          <w:i w:val="false"/>
          <w:color w:val="000000"/>
          <w:sz w:val="28"/>
        </w:rPr>
        <w:t>
      2) уәкілетті орган - аудандық маңызы бар қала, кент, ауыл (село), ауылдық (селолық) округ әкімінің аппараты, облыстық маңызы бар қалалардың ауыл шаруашылығы бөлімдері.</w:t>
      </w:r>
    </w:p>
    <w:bookmarkEnd w:id="4"/>
    <w:bookmarkStart w:name="z14" w:id="5"/>
    <w:p>
      <w:pPr>
        <w:spacing w:after="0"/>
        <w:ind w:left="0"/>
        <w:jc w:val="left"/>
      </w:pPr>
      <w:r>
        <w:rPr>
          <w:rFonts w:ascii="Times New Roman"/>
          <w:b/>
          <w:i w:val="false"/>
          <w:color w:val="000000"/>
        </w:rPr>
        <w:t xml:space="preserve"> 
2. Жалпы ережелер</w:t>
      </w:r>
    </w:p>
    <w:bookmarkEnd w:id="5"/>
    <w:bookmarkStart w:name="z15" w:id="6"/>
    <w:p>
      <w:pPr>
        <w:spacing w:after="0"/>
        <w:ind w:left="0"/>
        <w:jc w:val="both"/>
      </w:pPr>
      <w:r>
        <w:rPr>
          <w:rFonts w:ascii="Times New Roman"/>
          <w:b w:val="false"/>
          <w:i w:val="false"/>
          <w:color w:val="000000"/>
          <w:sz w:val="28"/>
        </w:rPr>
        <w:t>
      2. Осы Регламент Қазақстан Республикасының 2000 жылғы 27 қарашадағы «Әкімшілік рәсімдер туралы»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r>
        <w:rPr>
          <w:rFonts w:ascii="Times New Roman"/>
          <w:b w:val="false"/>
          <w:i w:val="false"/>
          <w:color w:val="000000"/>
          <w:sz w:val="28"/>
        </w:rPr>
        <w:t>
      3. «Жеке қосалқы шаруашылықтың болуы туралы анықтама беру» мемлекеттік қызметін (бұдан әрі – мемлекеттік қызмет) – уәкілетті орган, сондай-ақ баламалы негізде халыққа қызмет көрсету орталықтары (бұдан әрі – Орталықтар) көрсетеді, олардың мекенжайлары осы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w:t>
      </w:r>
      <w:r>
        <w:br/>
      </w:r>
      <w:r>
        <w:rPr>
          <w:rFonts w:ascii="Times New Roman"/>
          <w:b w:val="false"/>
          <w:i w:val="false"/>
          <w:color w:val="000000"/>
          <w:sz w:val="28"/>
        </w:rPr>
        <w:t>
      Шалғай орналасқан елді мекендердегі тұрғындардың мемлекеттік қызметтерге қол жетімділігін қамтамасыз ету мақсатында, мемлекеттік қызметтерді Мобильді орталықтары арқылы көрсетуге жол беріледі.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«Мемлекеттік атаулы әлеуметтік көмек туралы» Қазақстан Республикасының 2001 жылғы 17 шілдедегі Заңының 3-бабы 1-тармағының </w:t>
      </w:r>
      <w:r>
        <w:rPr>
          <w:rFonts w:ascii="Times New Roman"/>
          <w:b w:val="false"/>
          <w:i w:val="false"/>
          <w:color w:val="000000"/>
          <w:sz w:val="28"/>
        </w:rPr>
        <w:t>3)-тармақшасы</w:t>
      </w:r>
      <w:r>
        <w:rPr>
          <w:rFonts w:ascii="Times New Roman"/>
          <w:b w:val="false"/>
          <w:i w:val="false"/>
          <w:color w:val="000000"/>
          <w:sz w:val="28"/>
        </w:rPr>
        <w:t>, «Ақпараттандыру туралы» Қазақстан Республикасы Заңының 2007 жылғы 11 қаңтардағы 29-бабы </w:t>
      </w:r>
      <w:r>
        <w:rPr>
          <w:rFonts w:ascii="Times New Roman"/>
          <w:b w:val="false"/>
          <w:i w:val="false"/>
          <w:color w:val="000000"/>
          <w:sz w:val="28"/>
        </w:rPr>
        <w:t>4-тармағы</w:t>
      </w:r>
      <w:r>
        <w:rPr>
          <w:rFonts w:ascii="Times New Roman"/>
          <w:b w:val="false"/>
          <w:i w:val="false"/>
          <w:color w:val="000000"/>
          <w:sz w:val="28"/>
        </w:rPr>
        <w:t xml:space="preserve"> және «Жеке қосалқы шаруашылықтың болуы туралы анықтама беру» мемлекеттік қызмет стандартын бекіту туралы Қазақстан Республикасы Үкіметінің 2009 жылғы 31 желтоқсандағы № 2318 қаулысына өзгеріс енгізу туралы» Қазақстан Республикасы Үкіметінің 2012 жылғы 19 қыркүйектегі № 1223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 жеке қосалқы шаруашылықтың болуы туралы анықтама (қағаз жеткізгіште) (бұдан әрі – анықтама) не мемлекеттік қызмет ұсынудан бас тарту туралы дәлелді жауап болып табылады.</w:t>
      </w:r>
      <w:r>
        <w:br/>
      </w:r>
      <w:r>
        <w:rPr>
          <w:rFonts w:ascii="Times New Roman"/>
          <w:b w:val="false"/>
          <w:i w:val="false"/>
          <w:color w:val="000000"/>
          <w:sz w:val="28"/>
        </w:rPr>
        <w:t>
      Мемлекеттік қызмет тегін көрсетіледі.</w:t>
      </w:r>
    </w:p>
    <w:bookmarkEnd w:id="6"/>
    <w:bookmarkStart w:name="z20" w:id="7"/>
    <w:p>
      <w:pPr>
        <w:spacing w:after="0"/>
        <w:ind w:left="0"/>
        <w:jc w:val="left"/>
      </w:pPr>
      <w:r>
        <w:rPr>
          <w:rFonts w:ascii="Times New Roman"/>
          <w:b/>
          <w:i w:val="false"/>
          <w:color w:val="000000"/>
        </w:rPr>
        <w:t xml:space="preserve"> 
3. Мемлекеттік қызмет көрсету тәртібіне</w:t>
      </w:r>
      <w:r>
        <w:br/>
      </w:r>
      <w:r>
        <w:rPr>
          <w:rFonts w:ascii="Times New Roman"/>
          <w:b/>
          <w:i w:val="false"/>
          <w:color w:val="000000"/>
        </w:rPr>
        <w:t>
қойылатын талаптар</w:t>
      </w:r>
    </w:p>
    <w:bookmarkEnd w:id="7"/>
    <w:bookmarkStart w:name="z21" w:id="8"/>
    <w:p>
      <w:pPr>
        <w:spacing w:after="0"/>
        <w:ind w:left="0"/>
        <w:jc w:val="both"/>
      </w:pPr>
      <w:r>
        <w:rPr>
          <w:rFonts w:ascii="Times New Roman"/>
          <w:b w:val="false"/>
          <w:i w:val="false"/>
          <w:color w:val="000000"/>
          <w:sz w:val="28"/>
        </w:rPr>
        <w:t>
      7. Мемлекеттік қызметті уәкілетті орган демалыс және мереке күндерін қоспағанда, белгіленген жұмыс кестесіне сәйкес күн сайын дүйсенбі мен жұма аралығында сағат 13.00-ден 14.00-ге дейінгі түскі үзіліспен сағат 9.00-ден 18.00-ге дейін ұсынады. Қабылдау алдын ала жазылусыз және жедел қызмет көрсетусіз, кезек күту тәртібімен жүзеге асырылады.</w:t>
      </w:r>
      <w:r>
        <w:br/>
      </w:r>
      <w:r>
        <w:rPr>
          <w:rFonts w:ascii="Times New Roman"/>
          <w:b w:val="false"/>
          <w:i w:val="false"/>
          <w:color w:val="000000"/>
          <w:sz w:val="28"/>
        </w:rPr>
        <w:t>
      Орталықтарда мемлекеттік қызметті демалыс және мереке күндерін қоспағанда, белгіленген жұмыс кестесіне сәйкес күн сайын дүйсенбі мен сенбі аралығында сағат 9.00-ден 20.00-ге дейін үзіліссіз көрсетіледі. Қабылдау тездетілген қызмет көрсетусіз «электронды» кезек күту тәртібімен жүзеге асырылады.</w:t>
      </w:r>
      <w:r>
        <w:br/>
      </w:r>
      <w:r>
        <w:rPr>
          <w:rFonts w:ascii="Times New Roman"/>
          <w:b w:val="false"/>
          <w:i w:val="false"/>
          <w:color w:val="000000"/>
          <w:sz w:val="28"/>
        </w:rPr>
        <w:t>
      Мобильді орталықтар Орталық бекіткен кестеге сәйкес, бір елді мекенде аптасына бір рет алты жұмыс сағатынан кем емес уақытта құжаттар қабылдауды жүзеге асырады.</w:t>
      </w:r>
      <w:r>
        <w:br/>
      </w:r>
      <w:r>
        <w:rPr>
          <w:rFonts w:ascii="Times New Roman"/>
          <w:b w:val="false"/>
          <w:i w:val="false"/>
          <w:color w:val="000000"/>
          <w:sz w:val="28"/>
        </w:rPr>
        <w:t>
</w:t>
      </w:r>
      <w:r>
        <w:rPr>
          <w:rFonts w:ascii="Times New Roman"/>
          <w:b w:val="false"/>
          <w:i w:val="false"/>
          <w:color w:val="000000"/>
          <w:sz w:val="28"/>
        </w:rPr>
        <w:t>
      8. Мемлекеттік қызмет көрсету мәселелері, мемлекеттік қызметті көрсету барысы туралы ақпаратты уәкілетті органнан және орталықтардан, олардың мекенжайлары мен байланыс деректері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уәкілетті органның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интернет-ресурстарынан; Орталықтардың www.con.gov.kz интернет-ресурсынан; «электрондық үкіметтің» www.e.gov.kz веб-порталынан;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 мекенжайлар бойынша орналасқан Орталықтардың ғимараттарындағы ресми ақпарат көздері мен стендтерден; call-орталық ақпараттық-анықтамалық қызметтің телефоны бойынша (1414) алуға болады.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 уәкілетті органға өтініш берген кезде:</w:t>
      </w:r>
      <w:r>
        <w:br/>
      </w:r>
      <w:r>
        <w:rPr>
          <w:rFonts w:ascii="Times New Roman"/>
          <w:b w:val="false"/>
          <w:i w:val="false"/>
          <w:color w:val="000000"/>
          <w:sz w:val="28"/>
        </w:rPr>
        <w:t>
</w:t>
      </w:r>
      <w:r>
        <w:rPr>
          <w:rFonts w:ascii="Times New Roman"/>
          <w:b w:val="false"/>
          <w:i w:val="false"/>
          <w:color w:val="000000"/>
          <w:sz w:val="28"/>
        </w:rPr>
        <w:t>
      1) мемлекеттік қызмет өтініш берілген сәттен бастап 2 (екі) жұмыс күні ішінде көрсетіледі;</w:t>
      </w:r>
      <w:r>
        <w:br/>
      </w:r>
      <w:r>
        <w:rPr>
          <w:rFonts w:ascii="Times New Roman"/>
          <w:b w:val="false"/>
          <w:i w:val="false"/>
          <w:color w:val="000000"/>
          <w:sz w:val="28"/>
        </w:rPr>
        <w:t>
</w:t>
      </w:r>
      <w:r>
        <w:rPr>
          <w:rFonts w:ascii="Times New Roman"/>
          <w:b w:val="false"/>
          <w:i w:val="false"/>
          <w:color w:val="000000"/>
          <w:sz w:val="28"/>
        </w:rPr>
        <w:t>
      2) өтініш беруші өтініш берген күні көрсетілетін мемлекеттік қызметті алғанға дейінгі күтудің ең жоғары шекті уақыты – 10 (он) минуттан аспайды;</w:t>
      </w:r>
      <w:r>
        <w:br/>
      </w:r>
      <w:r>
        <w:rPr>
          <w:rFonts w:ascii="Times New Roman"/>
          <w:b w:val="false"/>
          <w:i w:val="false"/>
          <w:color w:val="000000"/>
          <w:sz w:val="28"/>
        </w:rPr>
        <w:t>
</w:t>
      </w:r>
      <w:r>
        <w:rPr>
          <w:rFonts w:ascii="Times New Roman"/>
          <w:b w:val="false"/>
          <w:i w:val="false"/>
          <w:color w:val="000000"/>
          <w:sz w:val="28"/>
        </w:rPr>
        <w:t>
      3) мемлекеттік қызметті алушыға қызмет көрсетудің ең жоғары шекті уақыты – 10 (он) минуттан аспайды;</w:t>
      </w:r>
      <w:r>
        <w:br/>
      </w:r>
      <w:r>
        <w:rPr>
          <w:rFonts w:ascii="Times New Roman"/>
          <w:b w:val="false"/>
          <w:i w:val="false"/>
          <w:color w:val="000000"/>
          <w:sz w:val="28"/>
        </w:rPr>
        <w:t>
</w:t>
      </w:r>
      <w:r>
        <w:rPr>
          <w:rFonts w:ascii="Times New Roman"/>
          <w:b w:val="false"/>
          <w:i w:val="false"/>
          <w:color w:val="000000"/>
          <w:sz w:val="28"/>
        </w:rPr>
        <w:t>
      Орталықтарға өтініш берген кезде:</w:t>
      </w:r>
      <w:r>
        <w:br/>
      </w:r>
      <w:r>
        <w:rPr>
          <w:rFonts w:ascii="Times New Roman"/>
          <w:b w:val="false"/>
          <w:i w:val="false"/>
          <w:color w:val="000000"/>
          <w:sz w:val="28"/>
        </w:rPr>
        <w:t>
      1) мемлекеттік қызметті алушы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қажетті құжаттарды тапсырған сәттен бастап мемлекеттік қызмет көрсету мерзімі - 2 (екі) жұмыс күнінен аспайды;</w:t>
      </w:r>
      <w:r>
        <w:br/>
      </w:r>
      <w:r>
        <w:rPr>
          <w:rFonts w:ascii="Times New Roman"/>
          <w:b w:val="false"/>
          <w:i w:val="false"/>
          <w:color w:val="000000"/>
          <w:sz w:val="28"/>
        </w:rPr>
        <w:t>
</w:t>
      </w:r>
      <w:r>
        <w:rPr>
          <w:rFonts w:ascii="Times New Roman"/>
          <w:b w:val="false"/>
          <w:i w:val="false"/>
          <w:color w:val="000000"/>
          <w:sz w:val="28"/>
        </w:rPr>
        <w:t>
      2) өтініш беруші өтініш берген күні көрсетілетін мемлекеттік қызметті алғанға дейінгі күтудің ең жоғары шекті уақыты – 20 (жиырма) минуттан аспайды;</w:t>
      </w:r>
      <w:r>
        <w:br/>
      </w:r>
      <w:r>
        <w:rPr>
          <w:rFonts w:ascii="Times New Roman"/>
          <w:b w:val="false"/>
          <w:i w:val="false"/>
          <w:color w:val="000000"/>
          <w:sz w:val="28"/>
        </w:rPr>
        <w:t>
</w:t>
      </w:r>
      <w:r>
        <w:rPr>
          <w:rFonts w:ascii="Times New Roman"/>
          <w:b w:val="false"/>
          <w:i w:val="false"/>
          <w:color w:val="000000"/>
          <w:sz w:val="28"/>
        </w:rPr>
        <w:t>
      3) мемлекеттік қызметті алушыға қызмет көрсетудің ең жоғары шекті уақыты – 20 (жиырма) минуттан аспайды.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көрсетуден бас тартуға мыналар негіз болып табылады:</w:t>
      </w:r>
      <w:r>
        <w:br/>
      </w:r>
      <w:r>
        <w:rPr>
          <w:rFonts w:ascii="Times New Roman"/>
          <w:b w:val="false"/>
          <w:i w:val="false"/>
          <w:color w:val="000000"/>
          <w:sz w:val="28"/>
        </w:rPr>
        <w:t>
</w:t>
      </w:r>
      <w:r>
        <w:rPr>
          <w:rFonts w:ascii="Times New Roman"/>
          <w:b w:val="false"/>
          <w:i w:val="false"/>
          <w:color w:val="000000"/>
          <w:sz w:val="28"/>
        </w:rPr>
        <w:t>
      1)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құжаттардың толық емес пакетін ұсынғанда;</w:t>
      </w:r>
      <w:r>
        <w:br/>
      </w:r>
      <w:r>
        <w:rPr>
          <w:rFonts w:ascii="Times New Roman"/>
          <w:b w:val="false"/>
          <w:i w:val="false"/>
          <w:color w:val="000000"/>
          <w:sz w:val="28"/>
        </w:rPr>
        <w:t>
</w:t>
      </w:r>
      <w:r>
        <w:rPr>
          <w:rFonts w:ascii="Times New Roman"/>
          <w:b w:val="false"/>
          <w:i w:val="false"/>
          <w:color w:val="000000"/>
          <w:sz w:val="28"/>
        </w:rPr>
        <w:t>
      2) уәкілетті органның шаруашылық кітабында жеке қосалқы шаруашылықтың болуы туралы деректер жоқ болғанда;</w:t>
      </w:r>
      <w:r>
        <w:br/>
      </w:r>
      <w:r>
        <w:rPr>
          <w:rFonts w:ascii="Times New Roman"/>
          <w:b w:val="false"/>
          <w:i w:val="false"/>
          <w:color w:val="000000"/>
          <w:sz w:val="28"/>
        </w:rPr>
        <w:t>
</w:t>
      </w:r>
      <w:r>
        <w:rPr>
          <w:rFonts w:ascii="Times New Roman"/>
          <w:b w:val="false"/>
          <w:i w:val="false"/>
          <w:color w:val="000000"/>
          <w:sz w:val="28"/>
        </w:rPr>
        <w:t>
      3) Орталықтарда қызмет көрсетілген кезде «Ақпараттандыру туралы» Қазақстан Республикасының 2007 жылғы 11 қаңтардағы Заңының </w:t>
      </w:r>
      <w:r>
        <w:rPr>
          <w:rFonts w:ascii="Times New Roman"/>
          <w:b w:val="false"/>
          <w:i w:val="false"/>
          <w:color w:val="000000"/>
          <w:sz w:val="28"/>
        </w:rPr>
        <w:t>40-бабында</w:t>
      </w:r>
      <w:r>
        <w:rPr>
          <w:rFonts w:ascii="Times New Roman"/>
          <w:b w:val="false"/>
          <w:i w:val="false"/>
          <w:color w:val="000000"/>
          <w:sz w:val="28"/>
        </w:rPr>
        <w:t xml:space="preserve"> көзделген негіздемелер бойынша.</w:t>
      </w:r>
      <w:r>
        <w:br/>
      </w:r>
      <w:r>
        <w:rPr>
          <w:rFonts w:ascii="Times New Roman"/>
          <w:b w:val="false"/>
          <w:i w:val="false"/>
          <w:color w:val="000000"/>
          <w:sz w:val="28"/>
        </w:rPr>
        <w:t>
</w:t>
      </w:r>
      <w:r>
        <w:rPr>
          <w:rFonts w:ascii="Times New Roman"/>
          <w:b w:val="false"/>
          <w:i w:val="false"/>
          <w:color w:val="000000"/>
          <w:sz w:val="28"/>
        </w:rPr>
        <w:t>
      11.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rPr>
        <w:t>
      уәкілетті органға өтініш жасаған кезде:</w:t>
      </w:r>
      <w:r>
        <w:br/>
      </w:r>
      <w:r>
        <w:rPr>
          <w:rFonts w:ascii="Times New Roman"/>
          <w:b w:val="false"/>
          <w:i w:val="false"/>
          <w:color w:val="000000"/>
          <w:sz w:val="28"/>
        </w:rPr>
        <w:t>
      1) алушы уәкілетті органның жауапты орындаушысына ауызша нысанда жүгінеді;</w:t>
      </w:r>
      <w:r>
        <w:br/>
      </w:r>
      <w:r>
        <w:rPr>
          <w:rFonts w:ascii="Times New Roman"/>
          <w:b w:val="false"/>
          <w:i w:val="false"/>
          <w:color w:val="000000"/>
          <w:sz w:val="28"/>
        </w:rPr>
        <w:t>
</w:t>
      </w:r>
      <w:r>
        <w:rPr>
          <w:rFonts w:ascii="Times New Roman"/>
          <w:b w:val="false"/>
          <w:i w:val="false"/>
          <w:color w:val="000000"/>
          <w:sz w:val="28"/>
        </w:rPr>
        <w:t>
      2) уәкілетті органның жауапты орындаушысы уәкілетті органның шаруашылық кітабында жеке қосалқы шаруашылықтың болуы туралы деректерді тексереді, анықтаманы рәсімдейді не болмаса мемлекеттік қызмет көрсетуден бас тарту жөнінде дәлелді жауапты дайындайды және алушыға береді;</w:t>
      </w:r>
      <w:r>
        <w:br/>
      </w:r>
      <w:r>
        <w:rPr>
          <w:rFonts w:ascii="Times New Roman"/>
          <w:b w:val="false"/>
          <w:i w:val="false"/>
          <w:color w:val="000000"/>
          <w:sz w:val="28"/>
        </w:rPr>
        <w:t>
</w:t>
      </w:r>
      <w:r>
        <w:rPr>
          <w:rFonts w:ascii="Times New Roman"/>
          <w:b w:val="false"/>
          <w:i w:val="false"/>
          <w:color w:val="000000"/>
          <w:sz w:val="28"/>
        </w:rPr>
        <w:t>
      Орталықтарға өтініш жасаған кезде:</w:t>
      </w:r>
      <w:r>
        <w:br/>
      </w:r>
      <w:r>
        <w:rPr>
          <w:rFonts w:ascii="Times New Roman"/>
          <w:b w:val="false"/>
          <w:i w:val="false"/>
          <w:color w:val="000000"/>
          <w:sz w:val="28"/>
        </w:rPr>
        <w:t>
</w:t>
      </w:r>
      <w:r>
        <w:rPr>
          <w:rFonts w:ascii="Times New Roman"/>
          <w:b w:val="false"/>
          <w:i w:val="false"/>
          <w:color w:val="000000"/>
          <w:sz w:val="28"/>
        </w:rPr>
        <w:t>
      1) алушы Орталықтың инспекторына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өтініш және салыстыру үшін түпнұсқасын қоса берумен жеке куәліктің көшірмесін береді, Орталықтың инспекторы құжаттарды қабылдайды және қабылданған құжаттарды тіркеу журналына (бұдан әрі – журнал) тіркейді, тиісті құжаттарды қабылдағандық туралы қолхат (бұдан әрі – қолхат) береді;</w:t>
      </w:r>
      <w:r>
        <w:br/>
      </w:r>
      <w:r>
        <w:rPr>
          <w:rFonts w:ascii="Times New Roman"/>
          <w:b w:val="false"/>
          <w:i w:val="false"/>
          <w:color w:val="000000"/>
          <w:sz w:val="28"/>
        </w:rPr>
        <w:t>
</w:t>
      </w:r>
      <w:r>
        <w:rPr>
          <w:rFonts w:ascii="Times New Roman"/>
          <w:b w:val="false"/>
          <w:i w:val="false"/>
          <w:color w:val="000000"/>
          <w:sz w:val="28"/>
        </w:rPr>
        <w:t>
      2) Орталықтың жинақ бөлімінің инспекторы құжаттарды жинайды, журналға қол қояды, тізілім жасайды, құжаттарды дайындайды және уәкілетті органға жолдайды;</w:t>
      </w:r>
      <w:r>
        <w:br/>
      </w:r>
      <w:r>
        <w:rPr>
          <w:rFonts w:ascii="Times New Roman"/>
          <w:b w:val="false"/>
          <w:i w:val="false"/>
          <w:color w:val="000000"/>
          <w:sz w:val="28"/>
        </w:rPr>
        <w:t>
</w:t>
      </w:r>
      <w:r>
        <w:rPr>
          <w:rFonts w:ascii="Times New Roman"/>
          <w:b w:val="false"/>
          <w:i w:val="false"/>
          <w:color w:val="000000"/>
          <w:sz w:val="28"/>
        </w:rPr>
        <w:t>
      3) уәкілетті орган кеңсесінің маманы Орталықтан алған құжаттарды қабылдайды және тіркейді, алушының құжаттарын кейін бұрыштама қойып жауапты орындаушыға беру үшін уәкілетті органның басшысына жолдайды;</w:t>
      </w:r>
      <w:r>
        <w:br/>
      </w:r>
      <w:r>
        <w:rPr>
          <w:rFonts w:ascii="Times New Roman"/>
          <w:b w:val="false"/>
          <w:i w:val="false"/>
          <w:color w:val="000000"/>
          <w:sz w:val="28"/>
        </w:rPr>
        <w:t>
</w:t>
      </w:r>
      <w:r>
        <w:rPr>
          <w:rFonts w:ascii="Times New Roman"/>
          <w:b w:val="false"/>
          <w:i w:val="false"/>
          <w:color w:val="000000"/>
          <w:sz w:val="28"/>
        </w:rPr>
        <w:t>
      4) уәкілетті органның басшысы хат-хабармен танысады, жауапты орындаушыны белгілейді;</w:t>
      </w:r>
      <w:r>
        <w:br/>
      </w:r>
      <w:r>
        <w:rPr>
          <w:rFonts w:ascii="Times New Roman"/>
          <w:b w:val="false"/>
          <w:i w:val="false"/>
          <w:color w:val="000000"/>
          <w:sz w:val="28"/>
        </w:rPr>
        <w:t>
</w:t>
      </w:r>
      <w:r>
        <w:rPr>
          <w:rFonts w:ascii="Times New Roman"/>
          <w:b w:val="false"/>
          <w:i w:val="false"/>
          <w:color w:val="000000"/>
          <w:sz w:val="28"/>
        </w:rPr>
        <w:t>
      5) уәкілетті органның жауапты орындаушысы құжаттарды қарайды және уәкілетті органның шаруашылық кітабында жеке қосалқы шаруашылықтың болуы туралы деректерді тексереді;</w:t>
      </w:r>
      <w:r>
        <w:br/>
      </w:r>
      <w:r>
        <w:rPr>
          <w:rFonts w:ascii="Times New Roman"/>
          <w:b w:val="false"/>
          <w:i w:val="false"/>
          <w:color w:val="000000"/>
          <w:sz w:val="28"/>
        </w:rPr>
        <w:t>
</w:t>
      </w:r>
      <w:r>
        <w:rPr>
          <w:rFonts w:ascii="Times New Roman"/>
          <w:b w:val="false"/>
          <w:i w:val="false"/>
          <w:color w:val="000000"/>
          <w:sz w:val="28"/>
        </w:rPr>
        <w:t>
      6) уәкілетті органның жауапты орындаушысы анықтаманы рәсімдейді не болмаса мемлекеттік қызмет беруден бас тарту жөнінде дәлелді жауап дайындайды;</w:t>
      </w:r>
      <w:r>
        <w:br/>
      </w:r>
      <w:r>
        <w:rPr>
          <w:rFonts w:ascii="Times New Roman"/>
          <w:b w:val="false"/>
          <w:i w:val="false"/>
          <w:color w:val="000000"/>
          <w:sz w:val="28"/>
        </w:rPr>
        <w:t>
</w:t>
      </w:r>
      <w:r>
        <w:rPr>
          <w:rFonts w:ascii="Times New Roman"/>
          <w:b w:val="false"/>
          <w:i w:val="false"/>
          <w:color w:val="000000"/>
          <w:sz w:val="28"/>
        </w:rPr>
        <w:t>
      7) уәкілетті органның басшысы анықтамаға не болмаса мемлекеттік қызмет беруден бас тарту жөнінде дәлелді жауапқа қол қояды;</w:t>
      </w:r>
      <w:r>
        <w:br/>
      </w:r>
      <w:r>
        <w:rPr>
          <w:rFonts w:ascii="Times New Roman"/>
          <w:b w:val="false"/>
          <w:i w:val="false"/>
          <w:color w:val="000000"/>
          <w:sz w:val="28"/>
        </w:rPr>
        <w:t>
</w:t>
      </w:r>
      <w:r>
        <w:rPr>
          <w:rFonts w:ascii="Times New Roman"/>
          <w:b w:val="false"/>
          <w:i w:val="false"/>
          <w:color w:val="000000"/>
          <w:sz w:val="28"/>
        </w:rPr>
        <w:t>
      8) уәкілетті орган кеңсесінің маманы шығыс хат-хабарлар журналына тіркейді және анықтаманы не болмаса мемлекеттік қызмет беруден бас тарту жөнінде дәлелді жауапты Орталыққа береді;</w:t>
      </w:r>
      <w:r>
        <w:br/>
      </w:r>
      <w:r>
        <w:rPr>
          <w:rFonts w:ascii="Times New Roman"/>
          <w:b w:val="false"/>
          <w:i w:val="false"/>
          <w:color w:val="000000"/>
          <w:sz w:val="28"/>
        </w:rPr>
        <w:t>
</w:t>
      </w:r>
      <w:r>
        <w:rPr>
          <w:rFonts w:ascii="Times New Roman"/>
          <w:b w:val="false"/>
          <w:i w:val="false"/>
          <w:color w:val="000000"/>
          <w:sz w:val="28"/>
        </w:rPr>
        <w:t>
      9) Орталықтың инспекторы алушыға анықтаманы не болмаса мемлекеттік қызмет беруден бас тарту жөнінде дәлелді жауапты және құжаттарды беру туралы қолхатты береді.</w:t>
      </w:r>
    </w:p>
    <w:bookmarkEnd w:id="8"/>
    <w:bookmarkStart w:name="z47" w:id="9"/>
    <w:p>
      <w:pPr>
        <w:spacing w:after="0"/>
        <w:ind w:left="0"/>
        <w:jc w:val="left"/>
      </w:pPr>
      <w:r>
        <w:rPr>
          <w:rFonts w:ascii="Times New Roman"/>
          <w:b/>
          <w:i w:val="false"/>
          <w:color w:val="000000"/>
        </w:rPr>
        <w:t xml:space="preserve"> 
4. Мемлекеттік қызмет көрсету үдерісіндегі</w:t>
      </w:r>
      <w:r>
        <w:br/>
      </w:r>
      <w:r>
        <w:rPr>
          <w:rFonts w:ascii="Times New Roman"/>
          <w:b/>
          <w:i w:val="false"/>
          <w:color w:val="000000"/>
        </w:rPr>
        <w:t>
әрекет (өзара әрекет ету) тәртібінің сипаттамасы</w:t>
      </w:r>
    </w:p>
    <w:bookmarkEnd w:id="9"/>
    <w:bookmarkStart w:name="z48" w:id="10"/>
    <w:p>
      <w:pPr>
        <w:spacing w:after="0"/>
        <w:ind w:left="0"/>
        <w:jc w:val="both"/>
      </w:pPr>
      <w:r>
        <w:rPr>
          <w:rFonts w:ascii="Times New Roman"/>
          <w:b w:val="false"/>
          <w:i w:val="false"/>
          <w:color w:val="000000"/>
          <w:sz w:val="28"/>
        </w:rPr>
        <w:t>
      12. Уәкілетті орган арқылы мемлекеттік қызмет алу үшін мемлекеттік қызмет алушы уәкілетті органның жауапты орындаушысына ауызша нысанда жүгінеді. Орталық арқылы мемлекеттік қызмет алу үшін алушы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қажет құжаттарды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 мекен-жайлар бойынша Орталықтың лауазымды тұлғаларына тапсырады.</w:t>
      </w:r>
      <w:r>
        <w:br/>
      </w:r>
      <w:r>
        <w:rPr>
          <w:rFonts w:ascii="Times New Roman"/>
          <w:b w:val="false"/>
          <w:i w:val="false"/>
          <w:color w:val="000000"/>
          <w:sz w:val="28"/>
        </w:rPr>
        <w:t>
      Орталықтарда құжаттарды қабылдау «кедергісіз» қызмет көрсету арқылы операциялық залда жүзеге асырылады.</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алушы келесілерді ұсынады:</w:t>
      </w:r>
      <w:r>
        <w:br/>
      </w:r>
      <w:r>
        <w:rPr>
          <w:rFonts w:ascii="Times New Roman"/>
          <w:b w:val="false"/>
          <w:i w:val="false"/>
          <w:color w:val="000000"/>
          <w:sz w:val="28"/>
        </w:rPr>
        <w:t>
</w:t>
      </w:r>
      <w:r>
        <w:rPr>
          <w:rFonts w:ascii="Times New Roman"/>
          <w:b w:val="false"/>
          <w:i w:val="false"/>
          <w:color w:val="000000"/>
          <w:sz w:val="28"/>
        </w:rPr>
        <w:t>
      1) уәкілетті органға өтініш жасаған кезде мемлекеттік қызметті алушы жеке куәлігінің түпнұсқасын және оның көшірмелерін (салыстырып тексергеннен кейін жеке куәліктің түпнұсқасы қайтарылады) ұсына отырып, ауызша нысанда жүгінеді;</w:t>
      </w:r>
      <w:r>
        <w:br/>
      </w:r>
      <w:r>
        <w:rPr>
          <w:rFonts w:ascii="Times New Roman"/>
          <w:b w:val="false"/>
          <w:i w:val="false"/>
          <w:color w:val="000000"/>
          <w:sz w:val="28"/>
        </w:rPr>
        <w:t>
</w:t>
      </w:r>
      <w:r>
        <w:rPr>
          <w:rFonts w:ascii="Times New Roman"/>
          <w:b w:val="false"/>
          <w:i w:val="false"/>
          <w:color w:val="000000"/>
          <w:sz w:val="28"/>
        </w:rPr>
        <w:t>
      2) Орталықтарға өтініш жасаған кезде мемлекеттік қызметті алушы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 және жеке куәлігінің түпнұсқасын береді.</w:t>
      </w:r>
      <w:r>
        <w:br/>
      </w:r>
      <w:r>
        <w:rPr>
          <w:rFonts w:ascii="Times New Roman"/>
          <w:b w:val="false"/>
          <w:i w:val="false"/>
          <w:color w:val="000000"/>
          <w:sz w:val="28"/>
        </w:rPr>
        <w:t>
      Мемлекеттік ақпараттық жүйелерде қамтылған мемлекеттік қызметті алушының жеке басын куәландыратын құжат туралы мәліметті орталық қызметкері уәкілетті тұлғаның электрондық цифрлық қолымен (бұдан әрі - ЭЦҚ) куәландырылған электрондық құжаттар нысанда Орталықтың ақпараттық жүйесі арқылы тиісті мемлекеттік ақпараттық жүйелерден алады.</w:t>
      </w:r>
      <w:r>
        <w:br/>
      </w:r>
      <w:r>
        <w:rPr>
          <w:rFonts w:ascii="Times New Roman"/>
          <w:b w:val="false"/>
          <w:i w:val="false"/>
          <w:color w:val="000000"/>
          <w:sz w:val="28"/>
        </w:rPr>
        <w:t>
      Осы тармақтың 2) тармақшасында көрсетілген құжаттарды қабылдаған кезде Орталықтың және уәкілетті органның қызметкері мемлекеттік қызметті алушының жеке мемлекеттік органдардың тиісті мемлекеттік ақпараттық жүйелерінен алынған мәліметтермен салыстырып тексереді, осыдан кейін түпнұсқаларын алушыға қайтарады.</w:t>
      </w:r>
      <w:r>
        <w:br/>
      </w:r>
      <w:r>
        <w:rPr>
          <w:rFonts w:ascii="Times New Roman"/>
          <w:b w:val="false"/>
          <w:i w:val="false"/>
          <w:color w:val="000000"/>
          <w:sz w:val="28"/>
        </w:rPr>
        <w:t>
</w:t>
      </w:r>
      <w:r>
        <w:rPr>
          <w:rFonts w:ascii="Times New Roman"/>
          <w:b w:val="false"/>
          <w:i w:val="false"/>
          <w:color w:val="000000"/>
          <w:sz w:val="28"/>
        </w:rPr>
        <w:t>
      14. Мемлекеттік қызмет алу үшін барлық қажетті құжаттарды тапсырған кезде мемлекеттік қызметті алушыға тиісті құжаттарды қабылдағаны туралы қолхат беріледі, онда:</w:t>
      </w:r>
      <w:r>
        <w:br/>
      </w:r>
      <w:r>
        <w:rPr>
          <w:rFonts w:ascii="Times New Roman"/>
          <w:b w:val="false"/>
          <w:i w:val="false"/>
          <w:color w:val="000000"/>
          <w:sz w:val="28"/>
        </w:rPr>
        <w:t>
</w:t>
      </w:r>
      <w:r>
        <w:rPr>
          <w:rFonts w:ascii="Times New Roman"/>
          <w:b w:val="false"/>
          <w:i w:val="false"/>
          <w:color w:val="000000"/>
          <w:sz w:val="28"/>
        </w:rPr>
        <w:t>
      1) сұранымды қабылдау нөмірі және күні;</w:t>
      </w:r>
      <w:r>
        <w:br/>
      </w:r>
      <w:r>
        <w:rPr>
          <w:rFonts w:ascii="Times New Roman"/>
          <w:b w:val="false"/>
          <w:i w:val="false"/>
          <w:color w:val="000000"/>
          <w:sz w:val="28"/>
        </w:rPr>
        <w:t>
</w:t>
      </w:r>
      <w:r>
        <w:rPr>
          <w:rFonts w:ascii="Times New Roman"/>
          <w:b w:val="false"/>
          <w:i w:val="false"/>
          <w:color w:val="000000"/>
          <w:sz w:val="28"/>
        </w:rPr>
        <w:t>
      2) сұратылған мемлекеттік қызметтің түрі;</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 және атауы;</w:t>
      </w:r>
      <w:r>
        <w:br/>
      </w:r>
      <w:r>
        <w:rPr>
          <w:rFonts w:ascii="Times New Roman"/>
          <w:b w:val="false"/>
          <w:i w:val="false"/>
          <w:color w:val="000000"/>
          <w:sz w:val="28"/>
        </w:rPr>
        <w:t>
</w:t>
      </w:r>
      <w:r>
        <w:rPr>
          <w:rFonts w:ascii="Times New Roman"/>
          <w:b w:val="false"/>
          <w:i w:val="false"/>
          <w:color w:val="000000"/>
          <w:sz w:val="28"/>
        </w:rPr>
        <w:t>
      4) мемлекеттік қызметтің нәтижелерін беру күні (уақыты) және орны;</w:t>
      </w:r>
      <w:r>
        <w:br/>
      </w:r>
      <w:r>
        <w:rPr>
          <w:rFonts w:ascii="Times New Roman"/>
          <w:b w:val="false"/>
          <w:i w:val="false"/>
          <w:color w:val="000000"/>
          <w:sz w:val="28"/>
        </w:rPr>
        <w:t>
</w:t>
      </w:r>
      <w:r>
        <w:rPr>
          <w:rFonts w:ascii="Times New Roman"/>
          <w:b w:val="false"/>
          <w:i w:val="false"/>
          <w:color w:val="000000"/>
          <w:sz w:val="28"/>
        </w:rPr>
        <w:t>
      5) құжаттарды рәсімдеуге өтінішті қабылдаған Орталық қызметкердің тегі, аты, әкесінің аты (болған жағдайда);</w:t>
      </w:r>
      <w:r>
        <w:br/>
      </w:r>
      <w:r>
        <w:rPr>
          <w:rFonts w:ascii="Times New Roman"/>
          <w:b w:val="false"/>
          <w:i w:val="false"/>
          <w:color w:val="000000"/>
          <w:sz w:val="28"/>
        </w:rPr>
        <w:t>
</w:t>
      </w:r>
      <w:r>
        <w:rPr>
          <w:rFonts w:ascii="Times New Roman"/>
          <w:b w:val="false"/>
          <w:i w:val="false"/>
          <w:color w:val="000000"/>
          <w:sz w:val="28"/>
        </w:rPr>
        <w:t>
      6) өтініш берушінің тегі, аты, әкесінің аты (болған жағдайда), уәкілетті өкілдің тегі, аты, әкесінің аты және олардың байланыс телефондары көрсетіледі.</w:t>
      </w:r>
      <w:r>
        <w:br/>
      </w:r>
      <w:r>
        <w:rPr>
          <w:rFonts w:ascii="Times New Roman"/>
          <w:b w:val="false"/>
          <w:i w:val="false"/>
          <w:color w:val="000000"/>
          <w:sz w:val="28"/>
        </w:rPr>
        <w:t>
</w:t>
      </w:r>
      <w:r>
        <w:rPr>
          <w:rFonts w:ascii="Times New Roman"/>
          <w:b w:val="false"/>
          <w:i w:val="false"/>
          <w:color w:val="000000"/>
          <w:sz w:val="28"/>
        </w:rPr>
        <w:t>
      15. Ақпараттың қауіпсіздігіне талаптар жоқ.</w:t>
      </w:r>
      <w:r>
        <w:br/>
      </w:r>
      <w:r>
        <w:rPr>
          <w:rFonts w:ascii="Times New Roman"/>
          <w:b w:val="false"/>
          <w:i w:val="false"/>
          <w:color w:val="000000"/>
          <w:sz w:val="28"/>
        </w:rPr>
        <w:t>
</w:t>
      </w:r>
      <w:r>
        <w:rPr>
          <w:rFonts w:ascii="Times New Roman"/>
          <w:b w:val="false"/>
          <w:i w:val="false"/>
          <w:color w:val="000000"/>
          <w:sz w:val="28"/>
        </w:rPr>
        <w:t>
      16. Мемлекеттік қызмет ұсыну үрдісіне келесі функционалды-құрылым бірлігі (бұдан әрі – ФҚБ) қатыстырылады:</w:t>
      </w:r>
      <w:r>
        <w:br/>
      </w:r>
      <w:r>
        <w:rPr>
          <w:rFonts w:ascii="Times New Roman"/>
          <w:b w:val="false"/>
          <w:i w:val="false"/>
          <w:color w:val="000000"/>
          <w:sz w:val="28"/>
        </w:rPr>
        <w:t>
</w:t>
      </w:r>
      <w:r>
        <w:rPr>
          <w:rFonts w:ascii="Times New Roman"/>
          <w:b w:val="false"/>
          <w:i w:val="false"/>
          <w:color w:val="000000"/>
          <w:sz w:val="28"/>
        </w:rPr>
        <w:t>
      уәкілетті органға хабарласқан кезде:</w:t>
      </w:r>
      <w:r>
        <w:br/>
      </w:r>
      <w:r>
        <w:rPr>
          <w:rFonts w:ascii="Times New Roman"/>
          <w:b w:val="false"/>
          <w:i w:val="false"/>
          <w:color w:val="000000"/>
          <w:sz w:val="28"/>
        </w:rPr>
        <w:t>
</w:t>
      </w:r>
      <w:r>
        <w:rPr>
          <w:rFonts w:ascii="Times New Roman"/>
          <w:b w:val="false"/>
          <w:i w:val="false"/>
          <w:color w:val="000000"/>
          <w:sz w:val="28"/>
        </w:rPr>
        <w:t>
      1) уәкілетті органның жауапты орындаушысы;</w:t>
      </w:r>
      <w:r>
        <w:br/>
      </w:r>
      <w:r>
        <w:rPr>
          <w:rFonts w:ascii="Times New Roman"/>
          <w:b w:val="false"/>
          <w:i w:val="false"/>
          <w:color w:val="000000"/>
          <w:sz w:val="28"/>
        </w:rPr>
        <w:t>
</w:t>
      </w:r>
      <w:r>
        <w:rPr>
          <w:rFonts w:ascii="Times New Roman"/>
          <w:b w:val="false"/>
          <w:i w:val="false"/>
          <w:color w:val="000000"/>
          <w:sz w:val="28"/>
        </w:rPr>
        <w:t>
      Орталыққа хабарласқан кезде:</w:t>
      </w:r>
      <w:r>
        <w:br/>
      </w:r>
      <w:r>
        <w:rPr>
          <w:rFonts w:ascii="Times New Roman"/>
          <w:b w:val="false"/>
          <w:i w:val="false"/>
          <w:color w:val="000000"/>
          <w:sz w:val="28"/>
        </w:rPr>
        <w:t>
</w:t>
      </w:r>
      <w:r>
        <w:rPr>
          <w:rFonts w:ascii="Times New Roman"/>
          <w:b w:val="false"/>
          <w:i w:val="false"/>
          <w:color w:val="000000"/>
          <w:sz w:val="28"/>
        </w:rPr>
        <w:t>
      1) орталықтың инспекторы;</w:t>
      </w:r>
      <w:r>
        <w:br/>
      </w:r>
      <w:r>
        <w:rPr>
          <w:rFonts w:ascii="Times New Roman"/>
          <w:b w:val="false"/>
          <w:i w:val="false"/>
          <w:color w:val="000000"/>
          <w:sz w:val="28"/>
        </w:rPr>
        <w:t>
</w:t>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w:t>
      </w:r>
      <w:r>
        <w:rPr>
          <w:rFonts w:ascii="Times New Roman"/>
          <w:b w:val="false"/>
          <w:i w:val="false"/>
          <w:color w:val="000000"/>
          <w:sz w:val="28"/>
        </w:rPr>
        <w:t>
      3) уәкілетті орган кеңсесінің маманы;</w:t>
      </w:r>
      <w:r>
        <w:br/>
      </w:r>
      <w:r>
        <w:rPr>
          <w:rFonts w:ascii="Times New Roman"/>
          <w:b w:val="false"/>
          <w:i w:val="false"/>
          <w:color w:val="000000"/>
          <w:sz w:val="28"/>
        </w:rPr>
        <w:t>
</w:t>
      </w:r>
      <w:r>
        <w:rPr>
          <w:rFonts w:ascii="Times New Roman"/>
          <w:b w:val="false"/>
          <w:i w:val="false"/>
          <w:color w:val="000000"/>
          <w:sz w:val="28"/>
        </w:rPr>
        <w:t>
      4) уәкілетті органның басшылығы;</w:t>
      </w:r>
      <w:r>
        <w:br/>
      </w:r>
      <w:r>
        <w:rPr>
          <w:rFonts w:ascii="Times New Roman"/>
          <w:b w:val="false"/>
          <w:i w:val="false"/>
          <w:color w:val="000000"/>
          <w:sz w:val="28"/>
        </w:rPr>
        <w:t>
</w:t>
      </w:r>
      <w:r>
        <w:rPr>
          <w:rFonts w:ascii="Times New Roman"/>
          <w:b w:val="false"/>
          <w:i w:val="false"/>
          <w:color w:val="000000"/>
          <w:sz w:val="28"/>
        </w:rPr>
        <w:t>
      5) уәкілетті органның жауапты орындаушысы.</w:t>
      </w:r>
      <w:r>
        <w:br/>
      </w:r>
      <w:r>
        <w:rPr>
          <w:rFonts w:ascii="Times New Roman"/>
          <w:b w:val="false"/>
          <w:i w:val="false"/>
          <w:color w:val="000000"/>
          <w:sz w:val="28"/>
        </w:rPr>
        <w:t>
</w:t>
      </w:r>
      <w:r>
        <w:rPr>
          <w:rFonts w:ascii="Times New Roman"/>
          <w:b w:val="false"/>
          <w:i w:val="false"/>
          <w:color w:val="000000"/>
          <w:sz w:val="28"/>
        </w:rPr>
        <w:t>
      17. Әрбір әкімшілік әрекеттің (процедура) орындалу мерзімін көрсетумен әрбір ФҚБ әрекетінің кезектілігі мен өзара әрекетінің мәтіндік кестелік сипаттамасы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18. Мемлекеттік қызмет көрсету үрдісінде әкімшілік әрекеттің қисынды кезектілігі және ФҚБ арасындағы өзара байланысты бейнелейтін сызба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p>
    <w:bookmarkEnd w:id="10"/>
    <w:bookmarkStart w:name="z71" w:id="11"/>
    <w:p>
      <w:pPr>
        <w:spacing w:after="0"/>
        <w:ind w:left="0"/>
        <w:jc w:val="left"/>
      </w:pPr>
      <w:r>
        <w:rPr>
          <w:rFonts w:ascii="Times New Roman"/>
          <w:b/>
          <w:i w:val="false"/>
          <w:color w:val="000000"/>
        </w:rPr>
        <w:t xml:space="preserve"> 
5. Мемлекеттік қызметті көрсететін лауазымды</w:t>
      </w:r>
      <w:r>
        <w:br/>
      </w:r>
      <w:r>
        <w:rPr>
          <w:rFonts w:ascii="Times New Roman"/>
          <w:b/>
          <w:i w:val="false"/>
          <w:color w:val="000000"/>
        </w:rPr>
        <w:t>
тұлғалардың жауапкершілігі</w:t>
      </w:r>
    </w:p>
    <w:bookmarkEnd w:id="11"/>
    <w:bookmarkStart w:name="z72" w:id="12"/>
    <w:p>
      <w:pPr>
        <w:spacing w:after="0"/>
        <w:ind w:left="0"/>
        <w:jc w:val="both"/>
      </w:pPr>
      <w:r>
        <w:rPr>
          <w:rFonts w:ascii="Times New Roman"/>
          <w:b w:val="false"/>
          <w:i w:val="false"/>
          <w:color w:val="000000"/>
          <w:sz w:val="28"/>
        </w:rPr>
        <w:t>
      19. Уәкілетті органның басшысы және Орталықтың басшысы (бұдан әрі – лауазымды тұлғалар). мемлекеттік қызметті көрсетуге жауапты тұлға болып табылады.</w:t>
      </w:r>
      <w:r>
        <w:br/>
      </w:r>
      <w:r>
        <w:rPr>
          <w:rFonts w:ascii="Times New Roman"/>
          <w:b w:val="false"/>
          <w:i w:val="false"/>
          <w:color w:val="000000"/>
          <w:sz w:val="28"/>
        </w:rPr>
        <w:t>
      Лауазымды тұлғаларға Қазақстан Республикасының заңнамалық актілеріне сәйкес белгіленген мерзімде мемлекеттік қызметті көрсетуді жүзеге асыруға жауапты.</w:t>
      </w:r>
    </w:p>
    <w:bookmarkEnd w:id="12"/>
    <w:bookmarkStart w:name="z73" w:id="13"/>
    <w:p>
      <w:pPr>
        <w:spacing w:after="0"/>
        <w:ind w:left="0"/>
        <w:jc w:val="both"/>
      </w:pPr>
      <w:r>
        <w:rPr>
          <w:rFonts w:ascii="Times New Roman"/>
          <w:b w:val="false"/>
          <w:i w:val="false"/>
          <w:color w:val="000000"/>
          <w:sz w:val="28"/>
        </w:rPr>
        <w:t>
«Жеке қосалқы шаруашылықтың</w:t>
      </w:r>
      <w:r>
        <w:br/>
      </w:r>
      <w:r>
        <w:rPr>
          <w:rFonts w:ascii="Times New Roman"/>
          <w:b w:val="false"/>
          <w:i w:val="false"/>
          <w:color w:val="000000"/>
          <w:sz w:val="28"/>
        </w:rPr>
        <w:t>
болуы туралы анықтама беру»</w:t>
      </w:r>
      <w:r>
        <w:br/>
      </w:r>
      <w:r>
        <w:rPr>
          <w:rFonts w:ascii="Times New Roman"/>
          <w:b w:val="false"/>
          <w:i w:val="false"/>
          <w:color w:val="000000"/>
          <w:sz w:val="28"/>
        </w:rPr>
        <w:t xml:space="preserve">
мемлекеттің қызметінің  </w:t>
      </w:r>
      <w:r>
        <w:br/>
      </w:r>
      <w:r>
        <w:rPr>
          <w:rFonts w:ascii="Times New Roman"/>
          <w:b w:val="false"/>
          <w:i w:val="false"/>
          <w:color w:val="000000"/>
          <w:sz w:val="28"/>
        </w:rPr>
        <w:t xml:space="preserve">
регламентіне 1-қосымша  </w:t>
      </w:r>
    </w:p>
    <w:bookmarkEnd w:id="13"/>
    <w:bookmarkStart w:name="z74" w:id="14"/>
    <w:p>
      <w:pPr>
        <w:spacing w:after="0"/>
        <w:ind w:left="0"/>
        <w:jc w:val="left"/>
      </w:pPr>
      <w:r>
        <w:rPr>
          <w:rFonts w:ascii="Times New Roman"/>
          <w:b/>
          <w:i w:val="false"/>
          <w:color w:val="000000"/>
        </w:rPr>
        <w:t xml:space="preserve"> 
Мемлекеттік қызметті көрсету бойынша</w:t>
      </w:r>
      <w:r>
        <w:br/>
      </w:r>
      <w:r>
        <w:rPr>
          <w:rFonts w:ascii="Times New Roman"/>
          <w:b/>
          <w:i w:val="false"/>
          <w:color w:val="000000"/>
        </w:rPr>
        <w:t>
уәкілетті органдардың тізімі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2981"/>
        <w:gridCol w:w="3222"/>
        <w:gridCol w:w="3222"/>
        <w:gridCol w:w="2861"/>
      </w:tblGrid>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№р/р</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телефоны</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Азат ауылы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Азат ауылы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8716-38-35144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Кеңес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Домбыралы ауылы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8716-38-38143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Қарасай ауыл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Қына ауылы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8716-38-4190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Наумовка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Наумовка cелосы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8716-38-32332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Новорыбинка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Новорыбинка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8716-38-33294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Жалғызқарағай ауыл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Жалғызқарағай ауылы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8716-38-32166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Еңбек ауыл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Еңбек ауылы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8716-38-37101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Урюпинка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Урюпинка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8716-38-31535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Бөгенбай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Бөгенбай cелосы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8716-38-36699</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Қырық құдық селосы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Қырық құдық cелосы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8716-3845523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кенті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w:t>
            </w:r>
            <w:r>
              <w:br/>
            </w:r>
            <w:r>
              <w:rPr>
                <w:rFonts w:ascii="Times New Roman"/>
                <w:b w:val="false"/>
                <w:i w:val="false"/>
                <w:color w:val="000000"/>
                <w:sz w:val="20"/>
              </w:rPr>
              <w:t>
Аршалы кенті, Ташенов көшесі, 15</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8716-44-22598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Ақбұлақ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w:t>
            </w:r>
            <w:r>
              <w:br/>
            </w:r>
            <w:r>
              <w:rPr>
                <w:rFonts w:ascii="Times New Roman"/>
                <w:b w:val="false"/>
                <w:i w:val="false"/>
                <w:color w:val="000000"/>
                <w:sz w:val="20"/>
              </w:rPr>
              <w:t>
Ақбұлақ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8716-44-24334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Арнасай ауыл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w:t>
            </w:r>
            <w:r>
              <w:br/>
            </w:r>
            <w:r>
              <w:rPr>
                <w:rFonts w:ascii="Times New Roman"/>
                <w:b w:val="false"/>
                <w:i w:val="false"/>
                <w:color w:val="000000"/>
                <w:sz w:val="20"/>
              </w:rPr>
              <w:t>
Арнасай ауылы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8716-44-25349</w:t>
            </w:r>
          </w:p>
        </w:tc>
      </w:tr>
      <w:tr>
        <w:trPr>
          <w:trHeight w:val="15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Анар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w:t>
            </w:r>
            <w:r>
              <w:br/>
            </w:r>
            <w:r>
              <w:rPr>
                <w:rFonts w:ascii="Times New Roman"/>
                <w:b w:val="false"/>
                <w:i w:val="false"/>
                <w:color w:val="000000"/>
                <w:sz w:val="20"/>
              </w:rPr>
              <w:t>
Анар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8716-44-60268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Бірсуат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w:t>
            </w:r>
            <w:r>
              <w:br/>
            </w:r>
            <w:r>
              <w:rPr>
                <w:rFonts w:ascii="Times New Roman"/>
                <w:b w:val="false"/>
                <w:i w:val="false"/>
                <w:color w:val="000000"/>
                <w:sz w:val="20"/>
              </w:rPr>
              <w:t>
Бірсуат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8716-44-25534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Бұлақсай ауылдық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w:t>
            </w:r>
            <w:r>
              <w:br/>
            </w:r>
            <w:r>
              <w:rPr>
                <w:rFonts w:ascii="Times New Roman"/>
                <w:b w:val="false"/>
                <w:i w:val="false"/>
                <w:color w:val="000000"/>
                <w:sz w:val="20"/>
              </w:rPr>
              <w:t>
Бұлақсай ауылы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8716-44-25750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Волгодоновка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w:t>
            </w:r>
            <w:r>
              <w:br/>
            </w:r>
            <w:r>
              <w:rPr>
                <w:rFonts w:ascii="Times New Roman"/>
                <w:b w:val="false"/>
                <w:i w:val="false"/>
                <w:color w:val="000000"/>
                <w:sz w:val="20"/>
              </w:rPr>
              <w:t>
Волгодоновка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8716-44-23434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Жібек жолы ауылдық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w:t>
            </w:r>
            <w:r>
              <w:br/>
            </w:r>
            <w:r>
              <w:rPr>
                <w:rFonts w:ascii="Times New Roman"/>
                <w:b w:val="false"/>
                <w:i w:val="false"/>
                <w:color w:val="000000"/>
                <w:sz w:val="20"/>
              </w:rPr>
              <w:t>
Жібек жолы ауылы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8716-44-23234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Ижевское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w:t>
            </w:r>
            <w:r>
              <w:br/>
            </w:r>
            <w:r>
              <w:rPr>
                <w:rFonts w:ascii="Times New Roman"/>
                <w:b w:val="false"/>
                <w:i w:val="false"/>
                <w:color w:val="000000"/>
                <w:sz w:val="20"/>
              </w:rPr>
              <w:t>
Ижевское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8716-44-24234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Константиновка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w:t>
            </w:r>
            <w:r>
              <w:br/>
            </w:r>
            <w:r>
              <w:rPr>
                <w:rFonts w:ascii="Times New Roman"/>
                <w:b w:val="false"/>
                <w:i w:val="false"/>
                <w:color w:val="000000"/>
                <w:sz w:val="20"/>
              </w:rPr>
              <w:t>
Константи</w:t>
            </w:r>
            <w:r>
              <w:br/>
            </w:r>
            <w:r>
              <w:rPr>
                <w:rFonts w:ascii="Times New Roman"/>
                <w:b w:val="false"/>
                <w:i w:val="false"/>
                <w:color w:val="000000"/>
                <w:sz w:val="20"/>
              </w:rPr>
              <w:t>
новка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8716-44-23134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Михайловка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w:t>
            </w:r>
            <w:r>
              <w:br/>
            </w:r>
            <w:r>
              <w:rPr>
                <w:rFonts w:ascii="Times New Roman"/>
                <w:b w:val="false"/>
                <w:i w:val="false"/>
                <w:color w:val="000000"/>
                <w:sz w:val="20"/>
              </w:rPr>
              <w:t>
Михайловка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8716-44-23634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Түрген ауылдық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w:t>
            </w:r>
            <w:r>
              <w:br/>
            </w:r>
            <w:r>
              <w:rPr>
                <w:rFonts w:ascii="Times New Roman"/>
                <w:b w:val="false"/>
                <w:i w:val="false"/>
                <w:color w:val="000000"/>
                <w:sz w:val="20"/>
              </w:rPr>
              <w:t>
Түрген ауылы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8716-44-25234</w:t>
            </w:r>
          </w:p>
        </w:tc>
      </w:tr>
      <w:tr>
        <w:trPr>
          <w:trHeight w:val="103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Сарыоба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w:t>
            </w:r>
            <w:r>
              <w:br/>
            </w:r>
            <w:r>
              <w:rPr>
                <w:rFonts w:ascii="Times New Roman"/>
                <w:b w:val="false"/>
                <w:i w:val="false"/>
                <w:color w:val="000000"/>
                <w:sz w:val="20"/>
              </w:rPr>
              <w:t>
Сарыоба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8716-44-24610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Астраханка селосы,</w:t>
            </w:r>
            <w:r>
              <w:br/>
            </w:r>
            <w:r>
              <w:rPr>
                <w:rFonts w:ascii="Times New Roman"/>
                <w:b w:val="false"/>
                <w:i w:val="false"/>
                <w:color w:val="000000"/>
                <w:sz w:val="20"/>
              </w:rPr>
              <w:t>
Әл Фараби көшесі, 50</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8716-41-22497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Бесбидайық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Степное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8716-41-26477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Есіл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Зеленое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8716-41-26773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Жалтыр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Жалтыр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8716-41-21910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Жарсуат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Жарсуат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8716-41-52122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Каменка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Каменка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8716-41-25135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Қызылжар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Қызылжар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8716-41-28335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Ұзынкөл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Ұзынкөл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8716-41-52175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Колутон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Колутон станциясы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8716-4-24435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Первомайка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Первомайка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8716-41-29335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Николаев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Петровка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8716-41-25335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Старый Колутон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Старый Колутон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8716-41-24950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Острогор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Новый Колутон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8716-41-24950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Новочеркасск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Новочеркасск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8716-41-26477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Борисовка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r>
              <w:br/>
            </w:r>
            <w:r>
              <w:rPr>
                <w:rFonts w:ascii="Times New Roman"/>
                <w:b w:val="false"/>
                <w:i w:val="false"/>
                <w:color w:val="000000"/>
                <w:sz w:val="20"/>
              </w:rPr>
              <w:t>
Борисовка селосы, Бейбітшілік көшесі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8716-43-90335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Есенгелді ауылдық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Атбасарский район</w:t>
            </w:r>
            <w:r>
              <w:br/>
            </w:r>
            <w:r>
              <w:rPr>
                <w:rFonts w:ascii="Times New Roman"/>
                <w:b w:val="false"/>
                <w:i w:val="false"/>
                <w:color w:val="000000"/>
                <w:sz w:val="20"/>
              </w:rPr>
              <w:t>
Есенгелді ауылы, Приозерная көшесі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8716-43-78335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Макеевка селолық округі әкімінің аппараты» мемлекеттік ме</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r>
              <w:br/>
            </w:r>
            <w:r>
              <w:rPr>
                <w:rFonts w:ascii="Times New Roman"/>
                <w:b w:val="false"/>
                <w:i w:val="false"/>
                <w:color w:val="000000"/>
                <w:sz w:val="20"/>
              </w:rPr>
              <w:t>
Шуйское селосы, Целинная көшесі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8716-43-99335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Мариновка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r>
              <w:br/>
            </w:r>
            <w:r>
              <w:rPr>
                <w:rFonts w:ascii="Times New Roman"/>
                <w:b w:val="false"/>
                <w:i w:val="false"/>
                <w:color w:val="000000"/>
                <w:sz w:val="20"/>
              </w:rPr>
              <w:t>
Мариновка селосы, Ленин көшесі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8716-43-51447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Новоалександров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r>
              <w:br/>
            </w:r>
            <w:r>
              <w:rPr>
                <w:rFonts w:ascii="Times New Roman"/>
                <w:b w:val="false"/>
                <w:i w:val="false"/>
                <w:color w:val="000000"/>
                <w:sz w:val="20"/>
              </w:rPr>
              <w:t>
Ново Александровка селосы,</w:t>
            </w:r>
            <w:r>
              <w:br/>
            </w:r>
            <w:r>
              <w:rPr>
                <w:rFonts w:ascii="Times New Roman"/>
                <w:b w:val="false"/>
                <w:i w:val="false"/>
                <w:color w:val="000000"/>
                <w:sz w:val="20"/>
              </w:rPr>
              <w:t>
Байғара көшесі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8716-43-70695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Шұңқыркөл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r>
              <w:br/>
            </w:r>
            <w:r>
              <w:rPr>
                <w:rFonts w:ascii="Times New Roman"/>
                <w:b w:val="false"/>
                <w:i w:val="false"/>
                <w:color w:val="000000"/>
                <w:sz w:val="20"/>
              </w:rPr>
              <w:t>
Новомариновка селосы, Целинная көшесі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8716-43-72382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Новосельское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r>
              <w:br/>
            </w:r>
            <w:r>
              <w:rPr>
                <w:rFonts w:ascii="Times New Roman"/>
                <w:b w:val="false"/>
                <w:i w:val="false"/>
                <w:color w:val="000000"/>
                <w:sz w:val="20"/>
              </w:rPr>
              <w:t>
Новосельское селосы, Орталық көшесі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8716-43-92360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Октябрьское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Октябрьское селосы, Ленин көшесі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8716-43-97391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Покровка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Покровка селосы, Жастар көшесі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8716-43-98490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Полтавка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Полтавка селосы, Центральная көшесі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8716-43-96335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Сепе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r>
              <w:br/>
            </w:r>
            <w:r>
              <w:rPr>
                <w:rFonts w:ascii="Times New Roman"/>
                <w:b w:val="false"/>
                <w:i w:val="false"/>
                <w:color w:val="000000"/>
                <w:sz w:val="20"/>
              </w:rPr>
              <w:t>
Сепе селосы, Центральная көшесі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 воскресенье</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8716-43-94135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Сергеевка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r>
              <w:br/>
            </w:r>
            <w:r>
              <w:rPr>
                <w:rFonts w:ascii="Times New Roman"/>
                <w:b w:val="false"/>
                <w:i w:val="false"/>
                <w:color w:val="000000"/>
                <w:sz w:val="20"/>
              </w:rPr>
              <w:t>
Сергеевка селосы, Абай көшесі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8716-43-91567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Сочинское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r>
              <w:br/>
            </w:r>
            <w:r>
              <w:rPr>
                <w:rFonts w:ascii="Times New Roman"/>
                <w:b w:val="false"/>
                <w:i w:val="false"/>
                <w:color w:val="000000"/>
                <w:sz w:val="20"/>
              </w:rPr>
              <w:t>
Сочинское селосы, Бейбітшілік көшесі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8716-43-92135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Тельман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r>
              <w:br/>
            </w:r>
            <w:r>
              <w:rPr>
                <w:rFonts w:ascii="Times New Roman"/>
                <w:b w:val="false"/>
                <w:i w:val="false"/>
                <w:color w:val="000000"/>
                <w:sz w:val="20"/>
              </w:rPr>
              <w:t>
Тельман селосы, Достық көшесі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8716-43-95430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Ярославский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r>
              <w:br/>
            </w:r>
            <w:r>
              <w:rPr>
                <w:rFonts w:ascii="Times New Roman"/>
                <w:b w:val="false"/>
                <w:i w:val="false"/>
                <w:color w:val="000000"/>
                <w:sz w:val="20"/>
              </w:rPr>
              <w:t>
Тимашевка селосы, Центральная көшесі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8716-43-94496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Карамышев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w:t>
            </w:r>
            <w:r>
              <w:br/>
            </w:r>
            <w:r>
              <w:rPr>
                <w:rFonts w:ascii="Times New Roman"/>
                <w:b w:val="false"/>
                <w:i w:val="false"/>
                <w:color w:val="000000"/>
                <w:sz w:val="20"/>
              </w:rPr>
              <w:t>
Шұбарағаш селосы, Достық көшесі, 42</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8716-46-35643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Капитоновка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w:t>
            </w:r>
            <w:r>
              <w:br/>
            </w:r>
            <w:r>
              <w:rPr>
                <w:rFonts w:ascii="Times New Roman"/>
                <w:b w:val="false"/>
                <w:i w:val="false"/>
                <w:color w:val="000000"/>
                <w:sz w:val="20"/>
              </w:rPr>
              <w:t>
Капитоновка селосы, Ленин көшесі, 50</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8716-46-32137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Никольск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w:t>
            </w:r>
            <w:r>
              <w:br/>
            </w:r>
            <w:r>
              <w:rPr>
                <w:rFonts w:ascii="Times New Roman"/>
                <w:b w:val="false"/>
                <w:i w:val="false"/>
                <w:color w:val="000000"/>
                <w:sz w:val="20"/>
              </w:rPr>
              <w:t>
Никольск селосы, Советская көшесі, 33</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8716-46-33667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Ергол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w:t>
            </w:r>
            <w:r>
              <w:br/>
            </w:r>
            <w:r>
              <w:rPr>
                <w:rFonts w:ascii="Times New Roman"/>
                <w:b w:val="false"/>
                <w:i w:val="false"/>
                <w:color w:val="000000"/>
                <w:sz w:val="20"/>
              </w:rPr>
              <w:t>
Тоқтамыс селосы, Сейфуллин көшесі, 45</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8716-46-32616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Данилов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w:t>
            </w:r>
            <w:r>
              <w:br/>
            </w:r>
            <w:r>
              <w:rPr>
                <w:rFonts w:ascii="Times New Roman"/>
                <w:b w:val="false"/>
                <w:i w:val="false"/>
                <w:color w:val="000000"/>
                <w:sz w:val="20"/>
              </w:rPr>
              <w:t>
Алтынды селосы, Какишев көшесі, 22</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8716-46-34448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Вознесенка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w:t>
            </w:r>
            <w:r>
              <w:br/>
            </w:r>
            <w:r>
              <w:rPr>
                <w:rFonts w:ascii="Times New Roman"/>
                <w:b w:val="false"/>
                <w:i w:val="false"/>
                <w:color w:val="000000"/>
                <w:sz w:val="20"/>
              </w:rPr>
              <w:t>
Вознесенка селосы, Мира көшесі, 15</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8716-46-36111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Новобратское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Новобратское селосы, Уәлиханов көшесі, 3</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8716-46-36735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Қараөзек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Қараөзек селосы, Балуан Шолақ көшесі, 13</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 воскресенье</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8716-46-38483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Айнакөл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w:t>
            </w:r>
            <w:r>
              <w:br/>
            </w:r>
            <w:r>
              <w:rPr>
                <w:rFonts w:ascii="Times New Roman"/>
                <w:b w:val="false"/>
                <w:i w:val="false"/>
                <w:color w:val="000000"/>
                <w:sz w:val="20"/>
              </w:rPr>
              <w:t>
Айнакөл селосы, Жастар көшесі, 18</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8716-46-31433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Амангелді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w:t>
            </w:r>
            <w:r>
              <w:br/>
            </w:r>
            <w:r>
              <w:rPr>
                <w:rFonts w:ascii="Times New Roman"/>
                <w:b w:val="false"/>
                <w:i w:val="false"/>
                <w:color w:val="000000"/>
                <w:sz w:val="20"/>
              </w:rPr>
              <w:t>
Амангелді селосы, Ленин көшесі, 22</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8716-46-35383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Журавлевка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Журавлевка селосы, Артемьев көшесі, 21</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8716-46-22156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Бурабай кенті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w:t>
            </w:r>
            <w:r>
              <w:br/>
            </w:r>
            <w:r>
              <w:rPr>
                <w:rFonts w:ascii="Times New Roman"/>
                <w:b w:val="false"/>
                <w:i w:val="false"/>
                <w:color w:val="000000"/>
                <w:sz w:val="20"/>
              </w:rPr>
              <w:t>
Бурабай кенті, Кенесары көшесі, 26</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8716-30-71296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Абылайхан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w:t>
            </w:r>
            <w:r>
              <w:br/>
            </w:r>
            <w:r>
              <w:rPr>
                <w:rFonts w:ascii="Times New Roman"/>
                <w:b w:val="false"/>
                <w:i w:val="false"/>
                <w:color w:val="000000"/>
                <w:sz w:val="20"/>
              </w:rPr>
              <w:t>
Қызылағаш селосы,</w:t>
            </w:r>
            <w:r>
              <w:br/>
            </w:r>
            <w:r>
              <w:rPr>
                <w:rFonts w:ascii="Times New Roman"/>
                <w:b w:val="false"/>
                <w:i w:val="false"/>
                <w:color w:val="000000"/>
                <w:sz w:val="20"/>
              </w:rPr>
              <w:t>
Н.Кобенов көшесі, 2</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8716-36-95138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Зеленый бор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w:t>
            </w:r>
            <w:r>
              <w:br/>
            </w:r>
            <w:r>
              <w:rPr>
                <w:rFonts w:ascii="Times New Roman"/>
                <w:b w:val="false"/>
                <w:i w:val="false"/>
                <w:color w:val="000000"/>
                <w:sz w:val="20"/>
              </w:rPr>
              <w:t>
Зеленый бор селосы,</w:t>
            </w:r>
            <w:r>
              <w:br/>
            </w:r>
            <w:r>
              <w:rPr>
                <w:rFonts w:ascii="Times New Roman"/>
                <w:b w:val="false"/>
                <w:i w:val="false"/>
                <w:color w:val="000000"/>
                <w:sz w:val="20"/>
              </w:rPr>
              <w:t>
Цой көшесі, 9</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8716-30-74346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Златополье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w:t>
            </w:r>
            <w:r>
              <w:br/>
            </w:r>
            <w:r>
              <w:rPr>
                <w:rFonts w:ascii="Times New Roman"/>
                <w:b w:val="false"/>
                <w:i w:val="false"/>
                <w:color w:val="000000"/>
                <w:sz w:val="20"/>
              </w:rPr>
              <w:t>
Златополье селосы,</w:t>
            </w:r>
            <w:r>
              <w:br/>
            </w:r>
            <w:r>
              <w:rPr>
                <w:rFonts w:ascii="Times New Roman"/>
                <w:b w:val="false"/>
                <w:i w:val="false"/>
                <w:color w:val="000000"/>
                <w:sz w:val="20"/>
              </w:rPr>
              <w:t>
Орталық көшесі, 32 а</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8716-36-94532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Қотыркөл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w:t>
            </w:r>
            <w:r>
              <w:br/>
            </w:r>
            <w:r>
              <w:rPr>
                <w:rFonts w:ascii="Times New Roman"/>
                <w:b w:val="false"/>
                <w:i w:val="false"/>
                <w:color w:val="000000"/>
                <w:sz w:val="20"/>
              </w:rPr>
              <w:t>
Қотыркөл селосы,</w:t>
            </w:r>
            <w:r>
              <w:br/>
            </w:r>
            <w:r>
              <w:rPr>
                <w:rFonts w:ascii="Times New Roman"/>
                <w:b w:val="false"/>
                <w:i w:val="false"/>
                <w:color w:val="000000"/>
                <w:sz w:val="20"/>
              </w:rPr>
              <w:t>
Ленин көшесі, 34</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8716-36-91260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Кенесары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w:t>
            </w:r>
            <w:r>
              <w:br/>
            </w:r>
            <w:r>
              <w:rPr>
                <w:rFonts w:ascii="Times New Roman"/>
                <w:b w:val="false"/>
                <w:i w:val="false"/>
                <w:color w:val="000000"/>
                <w:sz w:val="20"/>
              </w:rPr>
              <w:t>
Кенесары ауылы,</w:t>
            </w:r>
            <w:r>
              <w:br/>
            </w:r>
            <w:r>
              <w:rPr>
                <w:rFonts w:ascii="Times New Roman"/>
                <w:b w:val="false"/>
                <w:i w:val="false"/>
                <w:color w:val="000000"/>
                <w:sz w:val="20"/>
              </w:rPr>
              <w:t>
Мира көшесі, 145</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8716-36-93233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Атамекен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w:t>
            </w:r>
            <w:r>
              <w:br/>
            </w:r>
            <w:r>
              <w:rPr>
                <w:rFonts w:ascii="Times New Roman"/>
                <w:b w:val="false"/>
                <w:i w:val="false"/>
                <w:color w:val="000000"/>
                <w:sz w:val="20"/>
              </w:rPr>
              <w:t>
Атамекен ауылы,</w:t>
            </w:r>
            <w:r>
              <w:br/>
            </w:r>
            <w:r>
              <w:rPr>
                <w:rFonts w:ascii="Times New Roman"/>
                <w:b w:val="false"/>
                <w:i w:val="false"/>
                <w:color w:val="000000"/>
                <w:sz w:val="20"/>
              </w:rPr>
              <w:t>
Школьная көшесі, 26</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8716-36-96118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Наурызбай Батыр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w:t>
            </w:r>
            <w:r>
              <w:br/>
            </w:r>
            <w:r>
              <w:rPr>
                <w:rFonts w:ascii="Times New Roman"/>
                <w:b w:val="false"/>
                <w:i w:val="false"/>
                <w:color w:val="000000"/>
                <w:sz w:val="20"/>
              </w:rPr>
              <w:t>
Наурызбай Батыр ауылы,</w:t>
            </w:r>
            <w:r>
              <w:br/>
            </w:r>
            <w:r>
              <w:rPr>
                <w:rFonts w:ascii="Times New Roman"/>
                <w:b w:val="false"/>
                <w:i w:val="false"/>
                <w:color w:val="000000"/>
                <w:sz w:val="20"/>
              </w:rPr>
              <w:t>
Уәлиханов көшесі, 4</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8716-36-78445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Ұрымқай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w:t>
            </w:r>
            <w:r>
              <w:br/>
            </w:r>
            <w:r>
              <w:rPr>
                <w:rFonts w:ascii="Times New Roman"/>
                <w:b w:val="false"/>
                <w:i w:val="false"/>
                <w:color w:val="000000"/>
                <w:sz w:val="20"/>
              </w:rPr>
              <w:t>
Ұрымқай селосы,</w:t>
            </w:r>
            <w:r>
              <w:br/>
            </w:r>
            <w:r>
              <w:rPr>
                <w:rFonts w:ascii="Times New Roman"/>
                <w:b w:val="false"/>
                <w:i w:val="false"/>
                <w:color w:val="000000"/>
                <w:sz w:val="20"/>
              </w:rPr>
              <w:t>
Ленин көшесі, 1 а</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8716-36-93442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Успеноюрьевка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w:t>
            </w:r>
            <w:r>
              <w:br/>
            </w:r>
            <w:r>
              <w:rPr>
                <w:rFonts w:ascii="Times New Roman"/>
                <w:b w:val="false"/>
                <w:i w:val="false"/>
                <w:color w:val="000000"/>
                <w:sz w:val="20"/>
              </w:rPr>
              <w:t>
Успеноюрьевка селосы, Мира көшесі, 9</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8716-36-92125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Егіндікөл селосы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w:t>
            </w:r>
            <w:r>
              <w:br/>
            </w:r>
            <w:r>
              <w:rPr>
                <w:rFonts w:ascii="Times New Roman"/>
                <w:b w:val="false"/>
                <w:i w:val="false"/>
                <w:color w:val="000000"/>
                <w:sz w:val="20"/>
              </w:rPr>
              <w:t>
Егіндікөл селосы,</w:t>
            </w:r>
            <w:r>
              <w:br/>
            </w:r>
            <w:r>
              <w:rPr>
                <w:rFonts w:ascii="Times New Roman"/>
                <w:b w:val="false"/>
                <w:i w:val="false"/>
                <w:color w:val="000000"/>
                <w:sz w:val="20"/>
              </w:rPr>
              <w:t>
Жеңіс көшесі, 6</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8716-42-21951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Қоржынкөл селосы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w:t>
            </w:r>
            <w:r>
              <w:br/>
            </w:r>
            <w:r>
              <w:rPr>
                <w:rFonts w:ascii="Times New Roman"/>
                <w:b w:val="false"/>
                <w:i w:val="false"/>
                <w:color w:val="000000"/>
                <w:sz w:val="20"/>
              </w:rPr>
              <w:t>
Қоржынкөл селосы,</w:t>
            </w:r>
            <w:r>
              <w:br/>
            </w:r>
            <w:r>
              <w:rPr>
                <w:rFonts w:ascii="Times New Roman"/>
                <w:b w:val="false"/>
                <w:i w:val="false"/>
                <w:color w:val="000000"/>
                <w:sz w:val="20"/>
              </w:rPr>
              <w:t>
Ленин көшесі, 13</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8716-42-26117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Абай селосы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w:t>
            </w:r>
            <w:r>
              <w:br/>
            </w:r>
            <w:r>
              <w:rPr>
                <w:rFonts w:ascii="Times New Roman"/>
                <w:b w:val="false"/>
                <w:i w:val="false"/>
                <w:color w:val="000000"/>
                <w:sz w:val="20"/>
              </w:rPr>
              <w:t>
Абай селосы,</w:t>
            </w:r>
            <w:r>
              <w:br/>
            </w:r>
            <w:r>
              <w:rPr>
                <w:rFonts w:ascii="Times New Roman"/>
                <w:b w:val="false"/>
                <w:i w:val="false"/>
                <w:color w:val="000000"/>
                <w:sz w:val="20"/>
              </w:rPr>
              <w:t>
Достық көшесі, 4</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8716-42-23010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Спиридоновка селосы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Спиридоновка селосы, Горький көшесі, 5</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8716-42-27201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Алакөл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Полтавское селосы, Орталық көшесі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8716-42-23310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Бауман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Бауман селосы, Мира көшесі, 1</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8716-42-24335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Буревестник село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Буревестник селосы, Орталық көшесі, 2</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8716-42-22032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Жалман құлақ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Жалман құлақ селосы, Ленин көшесі, 12</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8716-42-21307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Ұзынкөл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Ұзынкөл селосы, Степная көшесі, 11</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8716-42-25363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Заозерный селолық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Заозерный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8716-39-25655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Аңғалбатыр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Аңғалбатыр ауылы</w:t>
            </w:r>
            <w:r>
              <w:br/>
            </w:r>
            <w:r>
              <w:rPr>
                <w:rFonts w:ascii="Times New Roman"/>
                <w:b w:val="false"/>
                <w:i w:val="false"/>
                <w:color w:val="000000"/>
                <w:sz w:val="20"/>
              </w:rPr>
              <w:t>
Жамбыл көшесі, 8</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8716-39-26513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Ақсу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Ақсу ауылы,</w:t>
            </w:r>
            <w:r>
              <w:br/>
            </w:r>
            <w:r>
              <w:rPr>
                <w:rFonts w:ascii="Times New Roman"/>
                <w:b w:val="false"/>
                <w:i w:val="false"/>
                <w:color w:val="000000"/>
                <w:sz w:val="20"/>
              </w:rPr>
              <w:t>
Желтоқсан көшесі, 7</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8716-45-71891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Бірсуат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Бірсуат селосы,</w:t>
            </w:r>
            <w:r>
              <w:br/>
            </w:r>
            <w:r>
              <w:rPr>
                <w:rFonts w:ascii="Times New Roman"/>
                <w:b w:val="false"/>
                <w:i w:val="false"/>
                <w:color w:val="000000"/>
                <w:sz w:val="20"/>
              </w:rPr>
              <w:t>
Ақан сері көшесі,6</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8716-39-26206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Баймырза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Баймырза селосы, Сейфуллин көшесі,15</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8716-39-26622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Уәлиханов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w:t>
            </w:r>
            <w:r>
              <w:br/>
            </w:r>
            <w:r>
              <w:rPr>
                <w:rFonts w:ascii="Times New Roman"/>
                <w:b w:val="false"/>
                <w:i w:val="false"/>
                <w:color w:val="000000"/>
                <w:sz w:val="20"/>
              </w:rPr>
              <w:t>
Уәлиханов селосы, Ленин көшесі, 2</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8716-39-27638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Донское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Донское селосы, Жамбыл көшесі, 2</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8716-39-27257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Еңбекшілдер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Еңбекшілдер селосы,</w:t>
            </w:r>
            <w:r>
              <w:br/>
            </w:r>
            <w:r>
              <w:rPr>
                <w:rFonts w:ascii="Times New Roman"/>
                <w:b w:val="false"/>
                <w:i w:val="false"/>
                <w:color w:val="000000"/>
                <w:sz w:val="20"/>
              </w:rPr>
              <w:t>
Орталық көшесі, 22</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8716-39-23040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Краснофлот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w:t>
            </w:r>
            <w:r>
              <w:br/>
            </w:r>
            <w:r>
              <w:rPr>
                <w:rFonts w:ascii="Times New Roman"/>
                <w:b w:val="false"/>
                <w:i w:val="false"/>
                <w:color w:val="000000"/>
                <w:sz w:val="20"/>
              </w:rPr>
              <w:t>
Краснофлот селосы,</w:t>
            </w:r>
            <w:r>
              <w:br/>
            </w:r>
            <w:r>
              <w:rPr>
                <w:rFonts w:ascii="Times New Roman"/>
                <w:b w:val="false"/>
                <w:i w:val="false"/>
                <w:color w:val="000000"/>
                <w:sz w:val="20"/>
              </w:rPr>
              <w:t>
Орталық көшесі, 55</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8716-39-23305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Заураловка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Заураловка селосы,</w:t>
            </w:r>
            <w:r>
              <w:br/>
            </w:r>
            <w:r>
              <w:rPr>
                <w:rFonts w:ascii="Times New Roman"/>
                <w:b w:val="false"/>
                <w:i w:val="false"/>
                <w:color w:val="000000"/>
                <w:sz w:val="20"/>
              </w:rPr>
              <w:t>
Бәйтерек көшесі, 21</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8716-39-26432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Кеңащы селолық округі әкімінің аппараты» мемлекеттік мекеме</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Кеңащы селосы,</w:t>
            </w:r>
            <w:r>
              <w:br/>
            </w:r>
            <w:r>
              <w:rPr>
                <w:rFonts w:ascii="Times New Roman"/>
                <w:b w:val="false"/>
                <w:i w:val="false"/>
                <w:color w:val="000000"/>
                <w:sz w:val="20"/>
              </w:rPr>
              <w:t>
Ақан сері көшесі, 33</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8716-39-30249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Макинка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Макинка селосы, Чкалов көшесі, 75</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8716-39-28123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Мамай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Мамай селосы,</w:t>
            </w:r>
            <w:r>
              <w:br/>
            </w:r>
            <w:r>
              <w:rPr>
                <w:rFonts w:ascii="Times New Roman"/>
                <w:b w:val="false"/>
                <w:i w:val="false"/>
                <w:color w:val="000000"/>
                <w:sz w:val="20"/>
              </w:rPr>
              <w:t>
Уәлиханов көшесі, 11</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8716-39-20949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Үлгі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Үлгі ауылы,</w:t>
            </w:r>
            <w:r>
              <w:br/>
            </w:r>
            <w:r>
              <w:rPr>
                <w:rFonts w:ascii="Times New Roman"/>
                <w:b w:val="false"/>
                <w:i w:val="false"/>
                <w:color w:val="000000"/>
                <w:sz w:val="20"/>
              </w:rPr>
              <w:t>
Пушкин көшесі, 17</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8716-39-25107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Павловка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Павловка селосы, Больничная көшесі, 3</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8716-33-33284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Новомарковка аселолық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Новомарковка селосы, Кисилев көшесі, 19А</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8716-33-33575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Тайбай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Тайбай селосы</w:t>
            </w:r>
            <w:r>
              <w:br/>
            </w:r>
            <w:r>
              <w:rPr>
                <w:rFonts w:ascii="Times New Roman"/>
                <w:b w:val="false"/>
                <w:i w:val="false"/>
                <w:color w:val="000000"/>
                <w:sz w:val="20"/>
              </w:rPr>
              <w:t>
микрорайон көшесі, 53</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8716-33-37635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Өленті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Өленті селосы,</w:t>
            </w:r>
            <w:r>
              <w:br/>
            </w:r>
            <w:r>
              <w:rPr>
                <w:rFonts w:ascii="Times New Roman"/>
                <w:b w:val="false"/>
                <w:i w:val="false"/>
                <w:color w:val="000000"/>
                <w:sz w:val="20"/>
              </w:rPr>
              <w:t>
Целинная көшесі, 1</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8716-33-36215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Қойтас селолық округі әкімінің аппараты» мемлекеттік мекемесі Ерейментауского района»</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Қойтас селосы,</w:t>
            </w:r>
            <w:r>
              <w:br/>
            </w:r>
            <w:r>
              <w:rPr>
                <w:rFonts w:ascii="Times New Roman"/>
                <w:b w:val="false"/>
                <w:i w:val="false"/>
                <w:color w:val="000000"/>
                <w:sz w:val="20"/>
              </w:rPr>
              <w:t>
Бейбітшілік көшесі, 11</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8716-33-36144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Бозтал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w:t>
            </w:r>
            <w:r>
              <w:br/>
            </w:r>
            <w:r>
              <w:rPr>
                <w:rFonts w:ascii="Times New Roman"/>
                <w:b w:val="false"/>
                <w:i w:val="false"/>
                <w:color w:val="000000"/>
                <w:sz w:val="20"/>
              </w:rPr>
              <w:t>
Бозтал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8716-33-36335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Благодатное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w:t>
            </w:r>
            <w:r>
              <w:br/>
            </w:r>
            <w:r>
              <w:rPr>
                <w:rFonts w:ascii="Times New Roman"/>
                <w:b w:val="false"/>
                <w:i w:val="false"/>
                <w:color w:val="000000"/>
                <w:sz w:val="20"/>
              </w:rPr>
              <w:t>
Благодатное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8716-33-34175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Новодолинка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w:t>
            </w:r>
            <w:r>
              <w:br/>
            </w:r>
            <w:r>
              <w:rPr>
                <w:rFonts w:ascii="Times New Roman"/>
                <w:b w:val="false"/>
                <w:i w:val="false"/>
                <w:color w:val="000000"/>
                <w:sz w:val="20"/>
              </w:rPr>
              <w:t>
Новодолинка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8716-33-53832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Күншалған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w:t>
            </w:r>
            <w:r>
              <w:br/>
            </w:r>
            <w:r>
              <w:rPr>
                <w:rFonts w:ascii="Times New Roman"/>
                <w:b w:val="false"/>
                <w:i w:val="false"/>
                <w:color w:val="000000"/>
                <w:sz w:val="20"/>
              </w:rPr>
              <w:t>
Күншалған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8716-33-37235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Торғай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Торғай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8716-33-35135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Бестоғай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Бестоғай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8716-33-34511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Сілеті селолық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Сілеті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8716-33-36685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Изобильное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Изобильное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8716-33-35316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Ақмырза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Ақмырза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8716-33-32354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Ақсай селосы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r>
              <w:br/>
            </w:r>
            <w:r>
              <w:rPr>
                <w:rFonts w:ascii="Times New Roman"/>
                <w:b w:val="false"/>
                <w:i w:val="false"/>
                <w:color w:val="000000"/>
                <w:sz w:val="20"/>
              </w:rPr>
              <w:t>
Ақсай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8716-47-29230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Біртал селосы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r>
              <w:br/>
            </w:r>
            <w:r>
              <w:rPr>
                <w:rFonts w:ascii="Times New Roman"/>
                <w:b w:val="false"/>
                <w:i w:val="false"/>
                <w:color w:val="000000"/>
                <w:sz w:val="20"/>
              </w:rPr>
              <w:t>
Біртал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8716-47-29406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Бұзылық селосы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r>
              <w:br/>
            </w:r>
            <w:r>
              <w:rPr>
                <w:rFonts w:ascii="Times New Roman"/>
                <w:b w:val="false"/>
                <w:i w:val="false"/>
                <w:color w:val="000000"/>
                <w:sz w:val="20"/>
              </w:rPr>
              <w:t>
Бұзылық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8716-47-26241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Двуречное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r>
              <w:br/>
            </w:r>
            <w:r>
              <w:rPr>
                <w:rFonts w:ascii="Times New Roman"/>
                <w:b w:val="false"/>
                <w:i w:val="false"/>
                <w:color w:val="000000"/>
                <w:sz w:val="20"/>
              </w:rPr>
              <w:t>
Двуречное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8716-47-27347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Жаныспай селолық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r>
              <w:br/>
            </w:r>
            <w:r>
              <w:rPr>
                <w:rFonts w:ascii="Times New Roman"/>
                <w:b w:val="false"/>
                <w:i w:val="false"/>
                <w:color w:val="000000"/>
                <w:sz w:val="20"/>
              </w:rPr>
              <w:t>
Жаныспай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8716-47-26438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Заречный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r>
              <w:br/>
            </w:r>
            <w:r>
              <w:rPr>
                <w:rFonts w:ascii="Times New Roman"/>
                <w:b w:val="false"/>
                <w:i w:val="false"/>
                <w:color w:val="000000"/>
                <w:sz w:val="20"/>
              </w:rPr>
              <w:t>
Заречный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8716-47-23333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Знаменка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Знаменка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8716-47-26643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Қаракөл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Қаракөл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8716-47-27718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Красивое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Красивое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8716-47-24341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Курское селолық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Курское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8716-47-28390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Московское селолық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Московское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8716-47-27543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Орловка селолық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Орловка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8716-47-24233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Раздольное селолық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Раздольное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8716-47-24447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Свободное селолық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Свободное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8716-47-28599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Юбилейное селолық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Юбилейное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8716-47-28543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Ярославка селолық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Ярославка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8716-47-52972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Красногор кенті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Красногор кенті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8716-47-24747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Жақсы село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r>
              <w:br/>
            </w:r>
            <w:r>
              <w:rPr>
                <w:rFonts w:ascii="Times New Roman"/>
                <w:b w:val="false"/>
                <w:i w:val="false"/>
                <w:color w:val="000000"/>
                <w:sz w:val="20"/>
              </w:rPr>
              <w:t>
Жақсы селосы,</w:t>
            </w:r>
            <w:r>
              <w:br/>
            </w:r>
            <w:r>
              <w:rPr>
                <w:rFonts w:ascii="Times New Roman"/>
                <w:b w:val="false"/>
                <w:i w:val="false"/>
                <w:color w:val="000000"/>
                <w:sz w:val="20"/>
              </w:rPr>
              <w:t>
Ленин көшесі, 32</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8716-35- 21581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Белағаш селосы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r>
              <w:br/>
            </w:r>
            <w:r>
              <w:rPr>
                <w:rFonts w:ascii="Times New Roman"/>
                <w:b w:val="false"/>
                <w:i w:val="false"/>
                <w:color w:val="000000"/>
                <w:sz w:val="20"/>
              </w:rPr>
              <w:t>
Белағаш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8716-35- 93131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Киевское село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r>
              <w:br/>
            </w:r>
            <w:r>
              <w:rPr>
                <w:rFonts w:ascii="Times New Roman"/>
                <w:b w:val="false"/>
                <w:i w:val="false"/>
                <w:color w:val="000000"/>
                <w:sz w:val="20"/>
              </w:rPr>
              <w:t>
Киевское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8716-35-97194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Подгорное село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r>
              <w:br/>
            </w:r>
            <w:r>
              <w:rPr>
                <w:rFonts w:ascii="Times New Roman"/>
                <w:b w:val="false"/>
                <w:i w:val="false"/>
                <w:color w:val="000000"/>
                <w:sz w:val="20"/>
              </w:rPr>
              <w:t>
Подгорное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8716-35-98171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Чапаев село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r>
              <w:br/>
            </w:r>
            <w:r>
              <w:rPr>
                <w:rFonts w:ascii="Times New Roman"/>
                <w:b w:val="false"/>
                <w:i w:val="false"/>
                <w:color w:val="000000"/>
                <w:sz w:val="20"/>
              </w:rPr>
              <w:t>
Чапаев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8716-35-94348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Беловод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r>
              <w:br/>
            </w:r>
            <w:r>
              <w:rPr>
                <w:rFonts w:ascii="Times New Roman"/>
                <w:b w:val="false"/>
                <w:i w:val="false"/>
                <w:color w:val="000000"/>
                <w:sz w:val="20"/>
              </w:rPr>
              <w:t>
Беловодское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8716-35-31227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Жаңа қыйма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r>
              <w:br/>
            </w:r>
            <w:r>
              <w:rPr>
                <w:rFonts w:ascii="Times New Roman"/>
                <w:b w:val="false"/>
                <w:i w:val="false"/>
                <w:color w:val="000000"/>
                <w:sz w:val="20"/>
              </w:rPr>
              <w:t>
Жаңа қыйма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8716-35-51208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Запорожье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Запорожье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8716- 35-57466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Ишим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Ишим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8716-35-33240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Қайрақты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r>
              <w:br/>
            </w:r>
            <w:r>
              <w:rPr>
                <w:rFonts w:ascii="Times New Roman"/>
                <w:b w:val="false"/>
                <w:i w:val="false"/>
                <w:color w:val="000000"/>
                <w:sz w:val="20"/>
              </w:rPr>
              <w:t>
Қайрақты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8716-35-94683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Калинин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r>
              <w:br/>
            </w:r>
            <w:r>
              <w:rPr>
                <w:rFonts w:ascii="Times New Roman"/>
                <w:b w:val="false"/>
                <w:i w:val="false"/>
                <w:color w:val="000000"/>
                <w:sz w:val="20"/>
              </w:rPr>
              <w:t>
Калинин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8716-35-95322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Киров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Киров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8716-35-93371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Новокиенка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r>
              <w:br/>
            </w:r>
            <w:r>
              <w:rPr>
                <w:rFonts w:ascii="Times New Roman"/>
                <w:b w:val="false"/>
                <w:i w:val="false"/>
                <w:color w:val="000000"/>
                <w:sz w:val="20"/>
              </w:rPr>
              <w:t>
Новокиенка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8716-35-96116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Тарасовка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r>
              <w:br/>
            </w:r>
            <w:r>
              <w:rPr>
                <w:rFonts w:ascii="Times New Roman"/>
                <w:b w:val="false"/>
                <w:i w:val="false"/>
                <w:color w:val="000000"/>
                <w:sz w:val="20"/>
              </w:rPr>
              <w:t>
Тарасовка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8716-35-97212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Терсаққан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Терсаққан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8716-35-33383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Бірсуат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Бірсуат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8716-48-93589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Уәлиханов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Уәлиханов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8716-48-93702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Гастелло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Гастелло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8716-48-97518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Далабай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Далабай ауылы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8716-48-93129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Жаңадала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Тасты-Талды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8716-48 -96286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Костычев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Костычев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8716-48- 93473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Құмсуат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Құмсуат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8716-48-52800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Львов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Львов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8716-48-95270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Нахимовка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Нахимовка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 е</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8716-48- 95268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Отрадное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Отрадное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8716-48-98257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Пригородное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Пригородное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8716-48-52456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Пятигор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Пятигор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8716-48-99433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Тасөткел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Тасөткел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8716-48-95467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Тассуат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Тассуат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8716-48-93273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Үшқарасу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Үшқарасу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8716-48-99577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Шойындыкөл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Шойындыкөл селосы</w:t>
            </w:r>
            <w:r>
              <w:br/>
            </w:r>
            <w:r>
              <w:rPr>
                <w:rFonts w:ascii="Times New Roman"/>
                <w:b w:val="false"/>
                <w:i w:val="false"/>
                <w:color w:val="000000"/>
                <w:sz w:val="20"/>
              </w:rPr>
              <w:t>
Квартальная көшесі, 5</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8716-48-31030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Ақкөл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Ақкөл селосы,</w:t>
            </w:r>
            <w:r>
              <w:br/>
            </w:r>
            <w:r>
              <w:rPr>
                <w:rFonts w:ascii="Times New Roman"/>
                <w:b w:val="false"/>
                <w:i w:val="false"/>
                <w:color w:val="000000"/>
                <w:sz w:val="20"/>
              </w:rPr>
              <w:t>
Уалиханов көшесі, 2</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8716-32-37551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Алексеевка село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Алексеевка селосы,</w:t>
            </w:r>
            <w:r>
              <w:br/>
            </w:r>
            <w:r>
              <w:rPr>
                <w:rFonts w:ascii="Times New Roman"/>
                <w:b w:val="false"/>
                <w:i w:val="false"/>
                <w:color w:val="000000"/>
                <w:sz w:val="20"/>
              </w:rPr>
              <w:t>
Алтынсарин көшесі, 9/1</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8716-32-35650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Бұлақ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Еленовка селосы,</w:t>
            </w:r>
            <w:r>
              <w:br/>
            </w:r>
            <w:r>
              <w:rPr>
                <w:rFonts w:ascii="Times New Roman"/>
                <w:b w:val="false"/>
                <w:i w:val="false"/>
                <w:color w:val="000000"/>
                <w:sz w:val="20"/>
              </w:rPr>
              <w:t>
Абылай хан көшесі, 37</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8716-32-38533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Сәкен Сейфуллин атындағы селолық округі әкімінің аппараты »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Бірлестік кенті,</w:t>
            </w:r>
            <w:r>
              <w:br/>
            </w:r>
            <w:r>
              <w:rPr>
                <w:rFonts w:ascii="Times New Roman"/>
                <w:b w:val="false"/>
                <w:i w:val="false"/>
                <w:color w:val="000000"/>
                <w:sz w:val="20"/>
              </w:rPr>
              <w:t>
ТБК тұрғын үй массивы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8716-32-34403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Викторовка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Викторовка селосы,</w:t>
            </w:r>
            <w:r>
              <w:br/>
            </w:r>
            <w:r>
              <w:rPr>
                <w:rFonts w:ascii="Times New Roman"/>
                <w:b w:val="false"/>
                <w:i w:val="false"/>
                <w:color w:val="000000"/>
                <w:sz w:val="20"/>
              </w:rPr>
              <w:t>
Мира көшесі, 69</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8716-32-23117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Исаковка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Исаковка селосы,</w:t>
            </w:r>
            <w:r>
              <w:br/>
            </w:r>
            <w:r>
              <w:rPr>
                <w:rFonts w:ascii="Times New Roman"/>
                <w:b w:val="false"/>
                <w:i w:val="false"/>
                <w:color w:val="000000"/>
                <w:sz w:val="20"/>
              </w:rPr>
              <w:t>
Бейбітшілік көшесі, 32</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 воскресенье</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8716-32-27326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Зеренді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Зеренді селосы,</w:t>
            </w:r>
            <w:r>
              <w:br/>
            </w:r>
            <w:r>
              <w:rPr>
                <w:rFonts w:ascii="Times New Roman"/>
                <w:b w:val="false"/>
                <w:i w:val="false"/>
                <w:color w:val="000000"/>
                <w:sz w:val="20"/>
              </w:rPr>
              <w:t>
Бейбітшілік көшесі, 48</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8716-32-21365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Ортақ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Ортақ селосы,</w:t>
            </w:r>
            <w:r>
              <w:br/>
            </w:r>
            <w:r>
              <w:rPr>
                <w:rFonts w:ascii="Times New Roman"/>
                <w:b w:val="false"/>
                <w:i w:val="false"/>
                <w:color w:val="000000"/>
                <w:sz w:val="20"/>
              </w:rPr>
              <w:t>
Орталық көшесі, 26</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8716-32-37392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Садовое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Садовое селосы,</w:t>
            </w:r>
            <w:r>
              <w:br/>
            </w:r>
            <w:r>
              <w:rPr>
                <w:rFonts w:ascii="Times New Roman"/>
                <w:b w:val="false"/>
                <w:i w:val="false"/>
                <w:color w:val="000000"/>
                <w:sz w:val="20"/>
              </w:rPr>
              <w:t>
Тәуелсіздік көшесі, 3</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8716-32-34598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Сарыөзек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Ақан селосы</w:t>
            </w:r>
            <w:r>
              <w:br/>
            </w:r>
            <w:r>
              <w:rPr>
                <w:rFonts w:ascii="Times New Roman"/>
                <w:b w:val="false"/>
                <w:i w:val="false"/>
                <w:color w:val="000000"/>
                <w:sz w:val="20"/>
              </w:rPr>
              <w:t>
Сарыөзек көшесі, 11/1</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8716-32-38334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Симферополь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Симферополь селосы,</w:t>
            </w:r>
            <w:r>
              <w:br/>
            </w:r>
            <w:r>
              <w:rPr>
                <w:rFonts w:ascii="Times New Roman"/>
                <w:b w:val="false"/>
                <w:i w:val="false"/>
                <w:color w:val="000000"/>
                <w:sz w:val="20"/>
              </w:rPr>
              <w:t>
Целинная көшесі,6</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8716-32-33417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Күсеп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Куропаткино селосы,</w:t>
            </w:r>
            <w:r>
              <w:br/>
            </w:r>
            <w:r>
              <w:rPr>
                <w:rFonts w:ascii="Times New Roman"/>
                <w:b w:val="false"/>
                <w:i w:val="false"/>
                <w:color w:val="000000"/>
                <w:sz w:val="20"/>
              </w:rPr>
              <w:t>
Целинная көшесі, 28</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8716-32-33638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Қонысбай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Қонысбай селосы,</w:t>
            </w:r>
            <w:r>
              <w:br/>
            </w:r>
            <w:r>
              <w:rPr>
                <w:rFonts w:ascii="Times New Roman"/>
                <w:b w:val="false"/>
                <w:i w:val="false"/>
                <w:color w:val="000000"/>
                <w:sz w:val="20"/>
              </w:rPr>
              <w:t>
Абай Құнанбаев көшесі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8716-32-34404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Қызылсая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Қызылсая селосы,</w:t>
            </w:r>
            <w:r>
              <w:br/>
            </w:r>
            <w:r>
              <w:rPr>
                <w:rFonts w:ascii="Times New Roman"/>
                <w:b w:val="false"/>
                <w:i w:val="false"/>
                <w:color w:val="000000"/>
                <w:sz w:val="20"/>
              </w:rPr>
              <w:t>
Шағырлы көшесі, 19</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8716-32-34395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Қызылегіс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Қызылегіс селосы,</w:t>
            </w:r>
            <w:r>
              <w:br/>
            </w:r>
            <w:r>
              <w:rPr>
                <w:rFonts w:ascii="Times New Roman"/>
                <w:b w:val="false"/>
                <w:i w:val="false"/>
                <w:color w:val="000000"/>
                <w:sz w:val="20"/>
              </w:rPr>
              <w:t>
Орталық көшесі, 8</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8716-32-28249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Қанай би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Қанай би селосы,</w:t>
            </w:r>
            <w:r>
              <w:br/>
            </w:r>
            <w:r>
              <w:rPr>
                <w:rFonts w:ascii="Times New Roman"/>
                <w:b w:val="false"/>
                <w:i w:val="false"/>
                <w:color w:val="000000"/>
                <w:sz w:val="20"/>
              </w:rPr>
              <w:t>
Қанай би көшесі, 13</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8716-32- 23602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Приречное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Приречное селосы,</w:t>
            </w:r>
            <w:r>
              <w:br/>
            </w:r>
            <w:r>
              <w:rPr>
                <w:rFonts w:ascii="Times New Roman"/>
                <w:b w:val="false"/>
                <w:i w:val="false"/>
                <w:color w:val="000000"/>
                <w:sz w:val="20"/>
              </w:rPr>
              <w:t>
Орталық көшесі, 4</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8716-32-25385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Мәлік Ғабдуллин ауыл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Мәлік Ғабдуллин ауылы, Зеленая көшесі, 13 а</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8716-32-27285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Бәйтерек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село Бәйтерек,</w:t>
            </w:r>
            <w:r>
              <w:br/>
            </w:r>
            <w:r>
              <w:rPr>
                <w:rFonts w:ascii="Times New Roman"/>
                <w:b w:val="false"/>
                <w:i w:val="false"/>
                <w:color w:val="000000"/>
                <w:sz w:val="20"/>
              </w:rPr>
              <w:t>
Орталық көшесі, 1</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8716-32-26191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Троицкое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Троицкое селосы,</w:t>
            </w:r>
            <w:r>
              <w:br/>
            </w:r>
            <w:r>
              <w:rPr>
                <w:rFonts w:ascii="Times New Roman"/>
                <w:b w:val="false"/>
                <w:i w:val="false"/>
                <w:color w:val="000000"/>
                <w:sz w:val="20"/>
              </w:rPr>
              <w:t>
Достық көшесі, 11</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8716-32-25267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Айдабол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Айдабол селосы, Кооперативная көшесі, 4</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8716-32-29107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ауылдық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ауылы, Күмісбеков көшесі, 31</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8716-37-21609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Амангелді ауылдық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w:t>
            </w:r>
            <w:r>
              <w:br/>
            </w:r>
            <w:r>
              <w:rPr>
                <w:rFonts w:ascii="Times New Roman"/>
                <w:b w:val="false"/>
                <w:i w:val="false"/>
                <w:color w:val="000000"/>
                <w:sz w:val="20"/>
              </w:rPr>
              <w:t>
Амангелді ауылы, Абай көшесі, 21</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8716-37-35610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Қызылсай ауылдық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Шалқар ауылы, Бауыржан Момышұлы көшесі, 34</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8716-37-45614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Коммунар ауылдық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Майшүкүр ауылы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8716-37-41601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Арықты ауылдық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Арықты ауылы,</w:t>
            </w:r>
            <w:r>
              <w:br/>
            </w:r>
            <w:r>
              <w:rPr>
                <w:rFonts w:ascii="Times New Roman"/>
                <w:b w:val="false"/>
                <w:i w:val="false"/>
                <w:color w:val="000000"/>
                <w:sz w:val="20"/>
              </w:rPr>
              <w:t>
Ленин көшесі, 36</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8716-37-42653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Кеңбидайық ауылдық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Кеңбидайық ауылы,</w:t>
            </w:r>
            <w:r>
              <w:br/>
            </w:r>
            <w:r>
              <w:rPr>
                <w:rFonts w:ascii="Times New Roman"/>
                <w:b w:val="false"/>
                <w:i w:val="false"/>
                <w:color w:val="000000"/>
                <w:sz w:val="20"/>
              </w:rPr>
              <w:t>
Сәкен Сейфуллин көшесі, 4</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8716-37-43610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Қарашалғы ауылдық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Жантеке ауылы,</w:t>
            </w:r>
            <w:r>
              <w:br/>
            </w:r>
            <w:r>
              <w:rPr>
                <w:rFonts w:ascii="Times New Roman"/>
                <w:b w:val="false"/>
                <w:i w:val="false"/>
                <w:color w:val="000000"/>
                <w:sz w:val="20"/>
              </w:rPr>
              <w:t>
С. Сейфуллин көшесі, 47,</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8716-37-33610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Сабынды ауылдық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Сабынды ауылы,</w:t>
            </w:r>
            <w:r>
              <w:br/>
            </w:r>
            <w:r>
              <w:rPr>
                <w:rFonts w:ascii="Times New Roman"/>
                <w:b w:val="false"/>
                <w:i w:val="false"/>
                <w:color w:val="000000"/>
                <w:sz w:val="20"/>
              </w:rPr>
              <w:t>
Үсенов көшесі, 33</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8716-37- 44610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Балкашин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Балкашино селосы, Абылай хан көшесі, 119</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8716-40-91230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Веселое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Веселое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8716-40-94241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Белгород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Белгород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8716-40-94146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Лесное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Лесное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8716-40-97535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Каменка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Каменка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8716-40-96235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Васильевка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Васильевка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8716-40-95375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Широков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Богородка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8716-40-95435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Хлебное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Хлебное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8716-40-94749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Жамбыл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Приозерное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8716-40-97635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Сандықтау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Сандықтау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8716-40-93813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Новоникольск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Новоникольск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8716-40-95735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Максимовка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Максимовка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8716-40-97235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Барақпай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Барақпай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8716-40-95122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Красная Поляна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Красная Поляна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8716-40-93247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Мәдениет ауылдық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w:t>
            </w:r>
            <w:r>
              <w:br/>
            </w:r>
            <w:r>
              <w:rPr>
                <w:rFonts w:ascii="Times New Roman"/>
                <w:b w:val="false"/>
                <w:i w:val="false"/>
                <w:color w:val="000000"/>
                <w:sz w:val="20"/>
              </w:rPr>
              <w:t>
Мәдениет ауылы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8716-40-93435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ауылдық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ауылы,</w:t>
            </w:r>
            <w:r>
              <w:br/>
            </w:r>
            <w:r>
              <w:rPr>
                <w:rFonts w:ascii="Times New Roman"/>
                <w:b w:val="false"/>
                <w:i w:val="false"/>
                <w:color w:val="000000"/>
                <w:sz w:val="20"/>
              </w:rPr>
              <w:t>
Гагарин көшесі, 2</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8716-51-31169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Қабанбай батыр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Қабанбай батыр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8716-51-91745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Софиевка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Софиевка селосы,</w:t>
            </w:r>
            <w:r>
              <w:br/>
            </w:r>
            <w:r>
              <w:rPr>
                <w:rFonts w:ascii="Times New Roman"/>
                <w:b w:val="false"/>
                <w:i w:val="false"/>
                <w:color w:val="000000"/>
                <w:sz w:val="20"/>
              </w:rPr>
              <w:t>
Орталық көшесі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8716-51-36225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Рақымжан Қошқарбаев ауылдық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Рақымжан Қошқарбаев ауылы, 40 лет Казахстана көшесі, 1</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8716-51-95222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Тасты ауылдық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Тасты ауылы, Революционная көшесі, 20</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 32-639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Қараөткел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w:t>
            </w:r>
            <w:r>
              <w:br/>
            </w:r>
            <w:r>
              <w:rPr>
                <w:rFonts w:ascii="Times New Roman"/>
                <w:b w:val="false"/>
                <w:i w:val="false"/>
                <w:color w:val="000000"/>
                <w:sz w:val="20"/>
              </w:rPr>
              <w:t>
Қараөткел селосы,</w:t>
            </w:r>
            <w:r>
              <w:br/>
            </w:r>
            <w:r>
              <w:rPr>
                <w:rFonts w:ascii="Times New Roman"/>
                <w:b w:val="false"/>
                <w:i w:val="false"/>
                <w:color w:val="000000"/>
                <w:sz w:val="20"/>
              </w:rPr>
              <w:t>
Орталық көшесі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8716-51-41625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Шалқар ауылдық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Шалқар ауылы, Иманбаев көшесі, 5</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8716-51-39225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Приречное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w:t>
            </w:r>
            <w:r>
              <w:br/>
            </w:r>
            <w:r>
              <w:rPr>
                <w:rFonts w:ascii="Times New Roman"/>
                <w:b w:val="false"/>
                <w:i w:val="false"/>
                <w:color w:val="000000"/>
                <w:sz w:val="20"/>
              </w:rPr>
              <w:t>
Приречное селосы, Советская көшесі, 33</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8716-51-38225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Қосшы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Қосшы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8716-51- 99619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Максимовка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Максимовка селосы, Гагарин көшесі, 14</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8716-51-93333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Новоишимка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Новоишимка селосы,</w:t>
            </w:r>
            <w:r>
              <w:br/>
            </w:r>
            <w:r>
              <w:rPr>
                <w:rFonts w:ascii="Times New Roman"/>
                <w:b w:val="false"/>
                <w:i w:val="false"/>
                <w:color w:val="000000"/>
                <w:sz w:val="20"/>
              </w:rPr>
              <w:t>
Достық көшесі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8716-51-31397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Родина ауылдық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Родина ауылы</w:t>
            </w:r>
            <w:r>
              <w:br/>
            </w:r>
            <w:r>
              <w:rPr>
                <w:rFonts w:ascii="Times New Roman"/>
                <w:b w:val="false"/>
                <w:i w:val="false"/>
                <w:color w:val="000000"/>
                <w:sz w:val="20"/>
              </w:rPr>
              <w:t>
Орталық көшесі, 4</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8716-51-37425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Мәншүк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Мәншүк селосы, Орталық көшесі, 1</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8716-51-41220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Воздвиженка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Воздвиженка селосы,</w:t>
            </w:r>
            <w:r>
              <w:br/>
            </w:r>
            <w:r>
              <w:rPr>
                <w:rFonts w:ascii="Times New Roman"/>
                <w:b w:val="false"/>
                <w:i w:val="false"/>
                <w:color w:val="000000"/>
                <w:sz w:val="20"/>
              </w:rPr>
              <w:t>
Қажымұқан көшесі, 4</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8716-51-96225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Оразақ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Оразақ селосы, Бейбітшілік көшесі, 8</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8716-51-32225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Талапкер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Талапкер селосы, Талапкер көшесі, 46</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8716-51-24060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Қоянды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Қоянды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8716-51-21160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Краснояр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Жаңғызқұдық селосы,</w:t>
            </w:r>
            <w:r>
              <w:br/>
            </w:r>
            <w:r>
              <w:rPr>
                <w:rFonts w:ascii="Times New Roman"/>
                <w:b w:val="false"/>
                <w:i w:val="false"/>
                <w:color w:val="000000"/>
                <w:sz w:val="20"/>
              </w:rPr>
              <w:t>
Мира көшесі, 44</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8716-51-35325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Шортанды кенті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Шортанды кенті, Абылайхан көшесі, 33</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8716-31-22080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Научный кенті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Научный кенті, Бараев көшесі, 15</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8716-31-23012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Жолымбет кенті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Жолымбет кенті, Абай көшесі, 9</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8716-31-27514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Раевка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Раевка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8716-31-25716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Новокубанка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Новокубанка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8716-31-24635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Андреевка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Андреевка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8716-31-24344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Петровка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Петровка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8716-31-26472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Пригородное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Пригородное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8716-31-24535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Бектау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Бектау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8716-31-25341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Новоселовка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Новоселовка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8716-31-25543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Дамса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Дамса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8716-31-33018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Бозайғыр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Бозайғыр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8716-31-25675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Красный Яр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w:t>
            </w:r>
            <w:r>
              <w:br/>
            </w:r>
            <w:r>
              <w:rPr>
                <w:rFonts w:ascii="Times New Roman"/>
                <w:b w:val="false"/>
                <w:i w:val="false"/>
                <w:color w:val="000000"/>
                <w:sz w:val="20"/>
              </w:rPr>
              <w:t>
Красный Яр селосы,</w:t>
            </w:r>
            <w:r>
              <w:br/>
            </w:r>
            <w:r>
              <w:rPr>
                <w:rFonts w:ascii="Times New Roman"/>
                <w:b w:val="false"/>
                <w:i w:val="false"/>
                <w:color w:val="000000"/>
                <w:sz w:val="20"/>
              </w:rPr>
              <w:t>
Советская көшесі, 3</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8716-2-403934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Станционный кенті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w:t>
            </w:r>
            <w:r>
              <w:br/>
            </w:r>
            <w:r>
              <w:rPr>
                <w:rFonts w:ascii="Times New Roman"/>
                <w:b w:val="false"/>
                <w:i w:val="false"/>
                <w:color w:val="000000"/>
                <w:sz w:val="20"/>
              </w:rPr>
              <w:t>
Станционный кенті, Первомайская көшесі, 4</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8716-2- 440003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Заводской кенті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w:t>
            </w:r>
            <w:r>
              <w:br/>
            </w:r>
            <w:r>
              <w:rPr>
                <w:rFonts w:ascii="Times New Roman"/>
                <w:b w:val="false"/>
                <w:i w:val="false"/>
                <w:color w:val="000000"/>
                <w:sz w:val="20"/>
              </w:rPr>
              <w:t>
Заводской кенті, Красноармейская көшесі, 15</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8716-45-71678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Ақсу кенті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w:t>
            </w:r>
            <w:r>
              <w:br/>
            </w:r>
            <w:r>
              <w:rPr>
                <w:rFonts w:ascii="Times New Roman"/>
                <w:b w:val="false"/>
                <w:i w:val="false"/>
                <w:color w:val="000000"/>
                <w:sz w:val="20"/>
              </w:rPr>
              <w:t>
Ақсу кенті,</w:t>
            </w:r>
            <w:r>
              <w:br/>
            </w:r>
            <w:r>
              <w:rPr>
                <w:rFonts w:ascii="Times New Roman"/>
                <w:b w:val="false"/>
                <w:i w:val="false"/>
                <w:color w:val="000000"/>
                <w:sz w:val="20"/>
              </w:rPr>
              <w:t>
Набиев көшесі, 26</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8716-45-46446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Бестөбе кенті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w:t>
            </w:r>
            <w:r>
              <w:br/>
            </w:r>
            <w:r>
              <w:rPr>
                <w:rFonts w:ascii="Times New Roman"/>
                <w:b w:val="false"/>
                <w:i w:val="false"/>
                <w:color w:val="000000"/>
                <w:sz w:val="20"/>
              </w:rPr>
              <w:t>
Бестөбе кенті,</w:t>
            </w:r>
            <w:r>
              <w:br/>
            </w:r>
            <w:r>
              <w:rPr>
                <w:rFonts w:ascii="Times New Roman"/>
                <w:b w:val="false"/>
                <w:i w:val="false"/>
                <w:color w:val="000000"/>
                <w:sz w:val="20"/>
              </w:rPr>
              <w:t>
Мира көшесі, 10</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8716-45-43417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Қарабұлақ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w:t>
            </w:r>
            <w:r>
              <w:br/>
            </w:r>
            <w:r>
              <w:rPr>
                <w:rFonts w:ascii="Times New Roman"/>
                <w:b w:val="false"/>
                <w:i w:val="false"/>
                <w:color w:val="000000"/>
                <w:sz w:val="20"/>
              </w:rPr>
              <w:t>
Қарабұлақ селосы,</w:t>
            </w:r>
            <w:r>
              <w:br/>
            </w:r>
            <w:r>
              <w:rPr>
                <w:rFonts w:ascii="Times New Roman"/>
                <w:b w:val="false"/>
                <w:i w:val="false"/>
                <w:color w:val="000000"/>
                <w:sz w:val="20"/>
              </w:rPr>
              <w:t>
Ленин көшесі, 24</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8716-45-42116</w:t>
            </w:r>
          </w:p>
        </w:tc>
      </w:tr>
    </w:tbl>
    <w:bookmarkStart w:name="z75" w:id="15"/>
    <w:p>
      <w:pPr>
        <w:spacing w:after="0"/>
        <w:ind w:left="0"/>
        <w:jc w:val="both"/>
      </w:pPr>
      <w:r>
        <w:rPr>
          <w:rFonts w:ascii="Times New Roman"/>
          <w:b w:val="false"/>
          <w:i w:val="false"/>
          <w:color w:val="000000"/>
          <w:sz w:val="28"/>
        </w:rPr>
        <w:t>
«Жеке қосалқы шаруашылықтың</w:t>
      </w:r>
      <w:r>
        <w:br/>
      </w:r>
      <w:r>
        <w:rPr>
          <w:rFonts w:ascii="Times New Roman"/>
          <w:b w:val="false"/>
          <w:i w:val="false"/>
          <w:color w:val="000000"/>
          <w:sz w:val="28"/>
        </w:rPr>
        <w:t>
болуы туралы анықтама беру»</w:t>
      </w:r>
      <w:r>
        <w:br/>
      </w:r>
      <w:r>
        <w:rPr>
          <w:rFonts w:ascii="Times New Roman"/>
          <w:b w:val="false"/>
          <w:i w:val="false"/>
          <w:color w:val="000000"/>
          <w:sz w:val="28"/>
        </w:rPr>
        <w:t xml:space="preserve">
мемлекеттің қызметінің  </w:t>
      </w:r>
      <w:r>
        <w:br/>
      </w:r>
      <w:r>
        <w:rPr>
          <w:rFonts w:ascii="Times New Roman"/>
          <w:b w:val="false"/>
          <w:i w:val="false"/>
          <w:color w:val="000000"/>
          <w:sz w:val="28"/>
        </w:rPr>
        <w:t xml:space="preserve">
регламентіне 2-қосымша  </w:t>
      </w:r>
    </w:p>
    <w:bookmarkEnd w:id="15"/>
    <w:bookmarkStart w:name="z76" w:id="16"/>
    <w:p>
      <w:pPr>
        <w:spacing w:after="0"/>
        <w:ind w:left="0"/>
        <w:jc w:val="left"/>
      </w:pPr>
      <w:r>
        <w:rPr>
          <w:rFonts w:ascii="Times New Roman"/>
          <w:b/>
          <w:i w:val="false"/>
          <w:color w:val="000000"/>
        </w:rPr>
        <w:t xml:space="preserve"> 
Халыққа қызмет көрсету орталықтарының тізбесі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3158"/>
        <w:gridCol w:w="5777"/>
        <w:gridCol w:w="3342"/>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(филиалдардың, бөлімдердің, бөлімшелердің) атауы</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жерінің мекенжай</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ХҚКО» РМК филиалы</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ХҚКО» РМК филиалы</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к-сі, 189 а</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40-10-76</w:t>
            </w:r>
          </w:p>
          <w:p>
            <w:pPr>
              <w:spacing w:after="20"/>
              <w:ind w:left="20"/>
              <w:jc w:val="both"/>
            </w:pPr>
            <w:r>
              <w:rPr>
                <w:rFonts w:ascii="Times New Roman"/>
                <w:b w:val="false"/>
                <w:i w:val="false"/>
                <w:color w:val="000000"/>
                <w:sz w:val="20"/>
              </w:rPr>
              <w:t>8 (7162) 40-10-63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Яр с. аудандық бөлімі</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 Красный Яр с.,</w:t>
            </w:r>
            <w:r>
              <w:br/>
            </w:r>
            <w:r>
              <w:rPr>
                <w:rFonts w:ascii="Times New Roman"/>
                <w:b w:val="false"/>
                <w:i w:val="false"/>
                <w:color w:val="000000"/>
                <w:sz w:val="20"/>
              </w:rPr>
              <w:t>
Ленин к-сі, 65-үй</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40-43-27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бөлімі</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Ақкөл ауданы, Нұрмағамбетов к-сі 102-үй</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2-09-96</w:t>
            </w:r>
          </w:p>
          <w:p>
            <w:pPr>
              <w:spacing w:after="20"/>
              <w:ind w:left="20"/>
              <w:jc w:val="both"/>
            </w:pPr>
            <w:r>
              <w:rPr>
                <w:rFonts w:ascii="Times New Roman"/>
                <w:b w:val="false"/>
                <w:i w:val="false"/>
                <w:color w:val="000000"/>
                <w:sz w:val="20"/>
              </w:rPr>
              <w:t>8 (71638) 2-18-49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бөлімі</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кенті, М. Мәметова к-сі, 19-үй</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(71644) 2-10-77</w:t>
            </w:r>
          </w:p>
          <w:p>
            <w:pPr>
              <w:spacing w:after="20"/>
              <w:ind w:left="20"/>
              <w:jc w:val="both"/>
            </w:pPr>
            <w:r>
              <w:rPr>
                <w:rFonts w:ascii="Times New Roman"/>
                <w:b w:val="false"/>
                <w:i w:val="false"/>
                <w:color w:val="000000"/>
                <w:sz w:val="20"/>
              </w:rPr>
              <w:t>8 (71644) 2-28-28</w:t>
            </w:r>
          </w:p>
          <w:p>
            <w:pPr>
              <w:spacing w:after="20"/>
              <w:ind w:left="20"/>
              <w:jc w:val="both"/>
            </w:pPr>
            <w:r>
              <w:rPr>
                <w:rFonts w:ascii="Times New Roman"/>
                <w:b w:val="false"/>
                <w:i w:val="false"/>
                <w:color w:val="000000"/>
                <w:sz w:val="20"/>
              </w:rPr>
              <w:t>8 (71644) 2-10-77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бөлімі</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Атбасар қ., Уәлиханов к-сі, 11-үй, кеңсе</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(71643) 2-45-94</w:t>
            </w:r>
          </w:p>
          <w:p>
            <w:pPr>
              <w:spacing w:after="20"/>
              <w:ind w:left="20"/>
              <w:jc w:val="both"/>
            </w:pPr>
            <w:r>
              <w:rPr>
                <w:rFonts w:ascii="Times New Roman"/>
                <w:b w:val="false"/>
                <w:i w:val="false"/>
                <w:color w:val="000000"/>
                <w:sz w:val="20"/>
              </w:rPr>
              <w:t>8 (71643) 4-07-22</w:t>
            </w:r>
          </w:p>
          <w:p>
            <w:pPr>
              <w:spacing w:after="20"/>
              <w:ind w:left="20"/>
              <w:jc w:val="both"/>
            </w:pPr>
            <w:r>
              <w:rPr>
                <w:rFonts w:ascii="Times New Roman"/>
                <w:b w:val="false"/>
                <w:i w:val="false"/>
                <w:color w:val="000000"/>
                <w:sz w:val="20"/>
              </w:rPr>
              <w:t>8 (71643) 4-12-58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аудандық бөлімі</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Астраханка с., Әл-Фараби к-сі, 44-үй</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(71641) 2-35-96</w:t>
            </w:r>
          </w:p>
          <w:p>
            <w:pPr>
              <w:spacing w:after="20"/>
              <w:ind w:left="20"/>
              <w:jc w:val="both"/>
            </w:pPr>
            <w:r>
              <w:rPr>
                <w:rFonts w:ascii="Times New Roman"/>
                <w:b w:val="false"/>
                <w:i w:val="false"/>
                <w:color w:val="000000"/>
                <w:sz w:val="20"/>
              </w:rPr>
              <w:t>8 (71641) 2-21-94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бөлімі</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Макинск қ., Сейфуллин к-сі 18б-үй, кеңсе</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(71646) 2-37-20 </w:t>
            </w:r>
          </w:p>
          <w:p>
            <w:pPr>
              <w:spacing w:after="20"/>
              <w:ind w:left="20"/>
              <w:jc w:val="both"/>
            </w:pPr>
            <w:r>
              <w:rPr>
                <w:rFonts w:ascii="Times New Roman"/>
                <w:b w:val="false"/>
                <w:i w:val="false"/>
                <w:color w:val="000000"/>
                <w:sz w:val="20"/>
              </w:rPr>
              <w:t>8 (71646) 2-37-81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бөлімі</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Щучинск қ., Абылайхан к-сі, 28-үй</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(71636) 4-29-97 </w:t>
            </w:r>
          </w:p>
          <w:p>
            <w:pPr>
              <w:spacing w:after="20"/>
              <w:ind w:left="20"/>
              <w:jc w:val="both"/>
            </w:pPr>
            <w:r>
              <w:rPr>
                <w:rFonts w:ascii="Times New Roman"/>
                <w:b w:val="false"/>
                <w:i w:val="false"/>
                <w:color w:val="000000"/>
                <w:sz w:val="20"/>
              </w:rPr>
              <w:t>8 (71636) 4-28-91</w:t>
            </w:r>
          </w:p>
          <w:p>
            <w:pPr>
              <w:spacing w:after="20"/>
              <w:ind w:left="20"/>
              <w:jc w:val="both"/>
            </w:pPr>
            <w:r>
              <w:rPr>
                <w:rFonts w:ascii="Times New Roman"/>
                <w:b w:val="false"/>
                <w:i w:val="false"/>
                <w:color w:val="000000"/>
                <w:sz w:val="20"/>
              </w:rPr>
              <w:t>8 (71636) 4-59-28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бөлімі</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Егіндікөл с., Победа к-сі, 7-үй</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(71642) 2-12-57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бөлімі</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Ерейментау қ.,</w:t>
            </w:r>
            <w:r>
              <w:br/>
            </w:r>
            <w:r>
              <w:rPr>
                <w:rFonts w:ascii="Times New Roman"/>
                <w:b w:val="false"/>
                <w:i w:val="false"/>
                <w:color w:val="000000"/>
                <w:sz w:val="20"/>
              </w:rPr>
              <w:t>
Мұсабаев к-сі, 15-үй</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(71633) 2-44-92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аудандық бөлімі</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Степняк қ., Сыздықов к-сі, 2а үй</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(71639) 2-22-41</w:t>
            </w:r>
          </w:p>
          <w:p>
            <w:pPr>
              <w:spacing w:after="20"/>
              <w:ind w:left="20"/>
              <w:jc w:val="both"/>
            </w:pPr>
            <w:r>
              <w:rPr>
                <w:rFonts w:ascii="Times New Roman"/>
                <w:b w:val="false"/>
                <w:i w:val="false"/>
                <w:color w:val="000000"/>
                <w:sz w:val="20"/>
              </w:rPr>
              <w:t>8 (71639) 2-22-42</w:t>
            </w:r>
          </w:p>
          <w:p>
            <w:pPr>
              <w:spacing w:after="20"/>
              <w:ind w:left="20"/>
              <w:jc w:val="both"/>
            </w:pPr>
            <w:r>
              <w:rPr>
                <w:rFonts w:ascii="Times New Roman"/>
                <w:b w:val="false"/>
                <w:i w:val="false"/>
                <w:color w:val="000000"/>
                <w:sz w:val="20"/>
              </w:rPr>
              <w:t>8 (71639) 2-22-18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Есіл қ.,</w:t>
            </w:r>
            <w:r>
              <w:br/>
            </w:r>
            <w:r>
              <w:rPr>
                <w:rFonts w:ascii="Times New Roman"/>
                <w:b w:val="false"/>
                <w:i w:val="false"/>
                <w:color w:val="000000"/>
                <w:sz w:val="20"/>
              </w:rPr>
              <w:t>
Победа к-сі, 56-үй</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(71647) 2-22-07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аудандық бөлімі</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Державинск қ., Ғабдуллин к-сі,. 104-үй</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(71648) 9-00-35</w:t>
            </w:r>
          </w:p>
          <w:p>
            <w:pPr>
              <w:spacing w:after="20"/>
              <w:ind w:left="20"/>
              <w:jc w:val="both"/>
            </w:pPr>
            <w:r>
              <w:rPr>
                <w:rFonts w:ascii="Times New Roman"/>
                <w:b w:val="false"/>
                <w:i w:val="false"/>
                <w:color w:val="000000"/>
                <w:sz w:val="20"/>
              </w:rPr>
              <w:t>8 (71647) 2-22-05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бөлімі</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Жақсы с.,</w:t>
            </w:r>
            <w:r>
              <w:br/>
            </w:r>
            <w:r>
              <w:rPr>
                <w:rFonts w:ascii="Times New Roman"/>
                <w:b w:val="false"/>
                <w:i w:val="false"/>
                <w:color w:val="000000"/>
                <w:sz w:val="20"/>
              </w:rPr>
              <w:t>
Ленин к-сі, 8-үй</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(71635) 2-17-10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бөлімі</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Зеренді с., Мир к-сі, 52-үй</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(71632) 2-00-74</w:t>
            </w:r>
          </w:p>
          <w:p>
            <w:pPr>
              <w:spacing w:after="20"/>
              <w:ind w:left="20"/>
              <w:jc w:val="both"/>
            </w:pPr>
            <w:r>
              <w:rPr>
                <w:rFonts w:ascii="Times New Roman"/>
                <w:b w:val="false"/>
                <w:i w:val="false"/>
                <w:color w:val="000000"/>
                <w:sz w:val="20"/>
              </w:rPr>
              <w:t>8 (71632) 2-29-43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бөлімі</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с., Абай к-сі, 44а үй</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(71637) 2-17-83</w:t>
            </w:r>
          </w:p>
          <w:p>
            <w:pPr>
              <w:spacing w:after="20"/>
              <w:ind w:left="20"/>
              <w:jc w:val="both"/>
            </w:pPr>
            <w:r>
              <w:rPr>
                <w:rFonts w:ascii="Times New Roman"/>
                <w:b w:val="false"/>
                <w:i w:val="false"/>
                <w:color w:val="000000"/>
                <w:sz w:val="20"/>
              </w:rPr>
              <w:t>8 (71637)</w:t>
            </w:r>
            <w:r>
              <w:br/>
            </w:r>
            <w:r>
              <w:rPr>
                <w:rFonts w:ascii="Times New Roman"/>
                <w:b w:val="false"/>
                <w:i w:val="false"/>
                <w:color w:val="000000"/>
                <w:sz w:val="20"/>
              </w:rPr>
              <w:t>
2-20-36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 қалалық бөлімі</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 4- ш/у., 7-үй</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(71645) 2-00-40</w:t>
            </w:r>
          </w:p>
          <w:p>
            <w:pPr>
              <w:spacing w:after="20"/>
              <w:ind w:left="20"/>
              <w:jc w:val="both"/>
            </w:pPr>
            <w:r>
              <w:rPr>
                <w:rFonts w:ascii="Times New Roman"/>
                <w:b w:val="false"/>
                <w:i w:val="false"/>
                <w:color w:val="000000"/>
                <w:sz w:val="20"/>
              </w:rPr>
              <w:t>8 (71645) 2-00-30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бөлімі</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Балкашино с., Абылайхан к-сі, 119-үй</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(71640) 9-26-66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бөлімі</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а., Гагарин к-сі, 15-үй</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(71651) 3-12-30</w:t>
            </w:r>
          </w:p>
          <w:p>
            <w:pPr>
              <w:spacing w:after="20"/>
              <w:ind w:left="20"/>
              <w:jc w:val="both"/>
            </w:pPr>
            <w:r>
              <w:rPr>
                <w:rFonts w:ascii="Times New Roman"/>
                <w:b w:val="false"/>
                <w:i w:val="false"/>
                <w:color w:val="000000"/>
                <w:sz w:val="20"/>
              </w:rPr>
              <w:t>8 (71651) 3-11-98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бөлімі</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w:t>
            </w:r>
            <w:r>
              <w:br/>
            </w:r>
            <w:r>
              <w:rPr>
                <w:rFonts w:ascii="Times New Roman"/>
                <w:b w:val="false"/>
                <w:i w:val="false"/>
                <w:color w:val="000000"/>
                <w:sz w:val="20"/>
              </w:rPr>
              <w:t>
Шортанды кенті, Переулок Безымянный, 1-үй</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(71631) 2-17-97</w:t>
            </w:r>
          </w:p>
        </w:tc>
      </w:tr>
    </w:tbl>
    <w:bookmarkStart w:name="z77" w:id="17"/>
    <w:p>
      <w:pPr>
        <w:spacing w:after="0"/>
        <w:ind w:left="0"/>
        <w:jc w:val="both"/>
      </w:pPr>
      <w:r>
        <w:rPr>
          <w:rFonts w:ascii="Times New Roman"/>
          <w:b w:val="false"/>
          <w:i w:val="false"/>
          <w:color w:val="000000"/>
          <w:sz w:val="28"/>
        </w:rPr>
        <w:t>
«Жеке қосалқы шаруашылықтың</w:t>
      </w:r>
      <w:r>
        <w:br/>
      </w:r>
      <w:r>
        <w:rPr>
          <w:rFonts w:ascii="Times New Roman"/>
          <w:b w:val="false"/>
          <w:i w:val="false"/>
          <w:color w:val="000000"/>
          <w:sz w:val="28"/>
        </w:rPr>
        <w:t>
болуы туралы анықтама беру»</w:t>
      </w:r>
      <w:r>
        <w:br/>
      </w:r>
      <w:r>
        <w:rPr>
          <w:rFonts w:ascii="Times New Roman"/>
          <w:b w:val="false"/>
          <w:i w:val="false"/>
          <w:color w:val="000000"/>
          <w:sz w:val="28"/>
        </w:rPr>
        <w:t xml:space="preserve">
мемлекеттің қызметінің  </w:t>
      </w:r>
      <w:r>
        <w:br/>
      </w:r>
      <w:r>
        <w:rPr>
          <w:rFonts w:ascii="Times New Roman"/>
          <w:b w:val="false"/>
          <w:i w:val="false"/>
          <w:color w:val="000000"/>
          <w:sz w:val="28"/>
        </w:rPr>
        <w:t xml:space="preserve">
регламентіне 3-қосымша  </w:t>
      </w:r>
    </w:p>
    <w:bookmarkEnd w:id="17"/>
    <w:p>
      <w:pPr>
        <w:spacing w:after="0"/>
        <w:ind w:left="0"/>
        <w:jc w:val="both"/>
      </w:pPr>
      <w:r>
        <w:rPr>
          <w:rFonts w:ascii="Times New Roman"/>
          <w:b w:val="false"/>
          <w:i w:val="false"/>
          <w:color w:val="000000"/>
          <w:sz w:val="28"/>
        </w:rPr>
        <w:t>Үлгі</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Мен,_________________________________________________________________(Т.А.Ә., төлқұжат деректері (жеке тұлғаның жеке куәлігінің деректері мен тұрғылықты жері) _____________________________________________________________________</w:t>
      </w:r>
      <w:r>
        <w:br/>
      </w:r>
      <w:r>
        <w:rPr>
          <w:rFonts w:ascii="Times New Roman"/>
          <w:b w:val="false"/>
          <w:i w:val="false"/>
          <w:color w:val="000000"/>
          <w:sz w:val="28"/>
        </w:rPr>
        <w:t>
__________________________________________________________________________________________________________________________________________атынан_______________________________________________________________(уәкілетті өкіл толтырады)</w:t>
      </w:r>
      <w:r>
        <w:br/>
      </w:r>
      <w:r>
        <w:rPr>
          <w:rFonts w:ascii="Times New Roman"/>
          <w:b w:val="false"/>
          <w:i w:val="false"/>
          <w:color w:val="000000"/>
          <w:sz w:val="28"/>
        </w:rPr>
        <w:t>
_______________________________________________негізінде әрекет етуші</w:t>
      </w:r>
      <w:r>
        <w:br/>
      </w:r>
      <w:r>
        <w:rPr>
          <w:rFonts w:ascii="Times New Roman"/>
          <w:b w:val="false"/>
          <w:i w:val="false"/>
          <w:color w:val="000000"/>
          <w:sz w:val="28"/>
        </w:rPr>
        <w:t>
(уәкілеттілікті растайтын құжаттардың деректемелері)</w:t>
      </w:r>
    </w:p>
    <w:p>
      <w:pPr>
        <w:spacing w:after="0"/>
        <w:ind w:left="0"/>
        <w:jc w:val="both"/>
      </w:pPr>
      <w:r>
        <w:rPr>
          <w:rFonts w:ascii="Times New Roman"/>
          <w:b w:val="false"/>
          <w:i w:val="false"/>
          <w:color w:val="000000"/>
          <w:sz w:val="28"/>
        </w:rPr>
        <w:t xml:space="preserve">Жеке қосалқы шаруашылықтың болуы туралы анықтама беруді сұраймын </w:t>
      </w:r>
      <w:r>
        <w:br/>
      </w:r>
      <w:r>
        <w:rPr>
          <w:rFonts w:ascii="Times New Roman"/>
          <w:b w:val="false"/>
          <w:i w:val="false"/>
          <w:color w:val="000000"/>
          <w:sz w:val="28"/>
        </w:rPr>
        <w:t>
келесі құжаттарды қоса беріп отырмын:_____________________________________________________________</w:t>
      </w:r>
    </w:p>
    <w:p>
      <w:pPr>
        <w:spacing w:after="0"/>
        <w:ind w:left="0"/>
        <w:jc w:val="both"/>
      </w:pPr>
      <w:r>
        <w:rPr>
          <w:rFonts w:ascii="Times New Roman"/>
          <w:b w:val="false"/>
          <w:i w:val="false"/>
          <w:color w:val="000000"/>
          <w:sz w:val="28"/>
        </w:rPr>
        <w:t>Күні _________________________________________/_________</w:t>
      </w:r>
      <w:r>
        <w:br/>
      </w:r>
      <w:r>
        <w:rPr>
          <w:rFonts w:ascii="Times New Roman"/>
          <w:b w:val="false"/>
          <w:i w:val="false"/>
          <w:color w:val="000000"/>
          <w:sz w:val="28"/>
        </w:rPr>
        <w:t>
(өтініш берушінің/уәкілетті өкілдің Т.А.Ә. және қолы)</w:t>
      </w:r>
      <w:r>
        <w:br/>
      </w:r>
      <w:r>
        <w:rPr>
          <w:rFonts w:ascii="Times New Roman"/>
          <w:b w:val="false"/>
          <w:i w:val="false"/>
          <w:color w:val="000000"/>
          <w:sz w:val="28"/>
        </w:rPr>
        <w:t>
    ________________________________________/_________</w:t>
      </w:r>
      <w:r>
        <w:br/>
      </w:r>
      <w:r>
        <w:rPr>
          <w:rFonts w:ascii="Times New Roman"/>
          <w:b w:val="false"/>
          <w:i w:val="false"/>
          <w:color w:val="000000"/>
          <w:sz w:val="28"/>
        </w:rPr>
        <w:t>
     (сұрау салуды қабылдаған маманның Т.А.Ә. және қолы)</w:t>
      </w:r>
    </w:p>
    <w:p>
      <w:pPr>
        <w:spacing w:after="0"/>
        <w:ind w:left="0"/>
        <w:jc w:val="both"/>
      </w:pPr>
      <w:r>
        <w:rPr>
          <w:rFonts w:ascii="Times New Roman"/>
          <w:b w:val="false"/>
          <w:i w:val="false"/>
          <w:color w:val="000000"/>
          <w:sz w:val="28"/>
        </w:rPr>
        <w:t>Сауал салуды орындау /қарау/ нәтижесі: 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тексерілді: күні ______________ 20__ ж.</w:t>
      </w:r>
    </w:p>
    <w:p>
      <w:pPr>
        <w:spacing w:after="0"/>
        <w:ind w:left="0"/>
        <w:jc w:val="both"/>
      </w:pPr>
      <w:r>
        <w:rPr>
          <w:rFonts w:ascii="Times New Roman"/>
          <w:b w:val="false"/>
          <w:i w:val="false"/>
          <w:color w:val="000000"/>
          <w:sz w:val="28"/>
        </w:rPr>
        <w:t>_____________________________________________________</w:t>
      </w:r>
      <w:r>
        <w:br/>
      </w:r>
      <w:r>
        <w:rPr>
          <w:rFonts w:ascii="Times New Roman"/>
          <w:b w:val="false"/>
          <w:i w:val="false"/>
          <w:color w:val="000000"/>
          <w:sz w:val="28"/>
        </w:rPr>
        <w:t>
      (маманның Т.А.Ә. және қолы)</w:t>
      </w:r>
    </w:p>
    <w:bookmarkStart w:name="z78" w:id="18"/>
    <w:p>
      <w:pPr>
        <w:spacing w:after="0"/>
        <w:ind w:left="0"/>
        <w:jc w:val="both"/>
      </w:pPr>
      <w:r>
        <w:rPr>
          <w:rFonts w:ascii="Times New Roman"/>
          <w:b w:val="false"/>
          <w:i w:val="false"/>
          <w:color w:val="000000"/>
          <w:sz w:val="28"/>
        </w:rPr>
        <w:t>
«Жеке қосалқы шаруашылықтың</w:t>
      </w:r>
      <w:r>
        <w:br/>
      </w:r>
      <w:r>
        <w:rPr>
          <w:rFonts w:ascii="Times New Roman"/>
          <w:b w:val="false"/>
          <w:i w:val="false"/>
          <w:color w:val="000000"/>
          <w:sz w:val="28"/>
        </w:rPr>
        <w:t>
болуы туралы анықтама беру»</w:t>
      </w:r>
      <w:r>
        <w:br/>
      </w:r>
      <w:r>
        <w:rPr>
          <w:rFonts w:ascii="Times New Roman"/>
          <w:b w:val="false"/>
          <w:i w:val="false"/>
          <w:color w:val="000000"/>
          <w:sz w:val="28"/>
        </w:rPr>
        <w:t xml:space="preserve">
мемлекеттің қызметінің  </w:t>
      </w:r>
      <w:r>
        <w:br/>
      </w:r>
      <w:r>
        <w:rPr>
          <w:rFonts w:ascii="Times New Roman"/>
          <w:b w:val="false"/>
          <w:i w:val="false"/>
          <w:color w:val="000000"/>
          <w:sz w:val="28"/>
        </w:rPr>
        <w:t xml:space="preserve">
регламентіне 4-қосымша  </w:t>
      </w:r>
    </w:p>
    <w:bookmarkEnd w:id="18"/>
    <w:bookmarkStart w:name="z79" w:id="19"/>
    <w:p>
      <w:pPr>
        <w:spacing w:after="0"/>
        <w:ind w:left="0"/>
        <w:jc w:val="left"/>
      </w:pPr>
      <w:r>
        <w:rPr>
          <w:rFonts w:ascii="Times New Roman"/>
          <w:b/>
          <w:i w:val="false"/>
          <w:color w:val="000000"/>
        </w:rPr>
        <w:t xml:space="preserve"> 
Кесте 1.1. Уәкілетті органға хабарласу кезіндегі</w:t>
      </w:r>
      <w:r>
        <w:br/>
      </w:r>
      <w:r>
        <w:rPr>
          <w:rFonts w:ascii="Times New Roman"/>
          <w:b/>
          <w:i w:val="false"/>
          <w:color w:val="000000"/>
        </w:rPr>
        <w:t>
ҚФБ әрекетінің сипаттамасы.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3723"/>
        <w:gridCol w:w="90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(жүрістің, жұмыс ағынының) әрекеттері</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(жүрістің, жұмыс ағынының)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46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жүрістің, жұмыс ағынының, операциялардың) атауы және олардың сипаты</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ауызша өтінішін қарау, уәкілетті органның шаруашылық кітабында жеке қосалқы шаруашылығының болуы туралы мәліметтерді тексеру, анықтаманы рәсімдеу</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 (деректер, құжат, ұйымдастырушылық-өкімдік шешім)</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 анықтама беру</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артық емес</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80" w:id="20"/>
    <w:p>
      <w:pPr>
        <w:spacing w:after="0"/>
        <w:ind w:left="0"/>
        <w:jc w:val="left"/>
      </w:pPr>
      <w:r>
        <w:rPr>
          <w:rFonts w:ascii="Times New Roman"/>
          <w:b/>
          <w:i w:val="false"/>
          <w:color w:val="000000"/>
        </w:rPr>
        <w:t xml:space="preserve"> 
Кесте 1.2. Орталыққа хабарласу кезіндегі</w:t>
      </w:r>
      <w:r>
        <w:br/>
      </w:r>
      <w:r>
        <w:rPr>
          <w:rFonts w:ascii="Times New Roman"/>
          <w:b/>
          <w:i w:val="false"/>
          <w:color w:val="000000"/>
        </w:rPr>
        <w:t>
ҚФБ әрекетінің сипаттамасы.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
        <w:gridCol w:w="2772"/>
        <w:gridCol w:w="2445"/>
        <w:gridCol w:w="3727"/>
        <w:gridCol w:w="372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(жүрістің, жұмыс ағынының) әрекеттері</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(жүрістің, жұмыс ағынының)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маманы</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85"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жүрістің, жұмыс ағынының, операциялардың) атауы және олардың сипаты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қабылданған құжаттарды тіркеу журналына тіркеу, қолхат беру және құжаттарды Орталықтың жинақтау бөліміне беру</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жинайды, қабылданған құжаттарды тіркеу журналына қол қояды, тізілім жасайды, құжаттарды дайындайды және уәкілетті органға жіберу үшін жолдайды</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құжаттарын Орталықтан қабылдап алу және тіркеу, алушының құжаттарын кейін бұрыштама қоюмен жауапты орындаушыға беру үшін уәкілетті органның басшысына жолдау</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 (деректер, құжат, ұйымдастыру</w:t>
            </w:r>
            <w:r>
              <w:br/>
            </w:r>
            <w:r>
              <w:rPr>
                <w:rFonts w:ascii="Times New Roman"/>
                <w:b w:val="false"/>
                <w:i w:val="false"/>
                <w:color w:val="000000"/>
                <w:sz w:val="20"/>
              </w:rPr>
              <w:t>
шылық-</w:t>
            </w:r>
            <w:r>
              <w:br/>
            </w:r>
            <w:r>
              <w:rPr>
                <w:rFonts w:ascii="Times New Roman"/>
                <w:b w:val="false"/>
                <w:i w:val="false"/>
                <w:color w:val="000000"/>
                <w:sz w:val="20"/>
              </w:rPr>
              <w:t>
өкімдік шешім)</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Орталықтың жинақтау бөліміне беру</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беру</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органның басшысына беру</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көп емес</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көп емес</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2659"/>
        <w:gridCol w:w="2096"/>
        <w:gridCol w:w="2660"/>
        <w:gridCol w:w="26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(жүрістің, жұмыс ағынының) әрекеттері</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маманы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маманы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585"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 жауапты орындаушыны белгілеу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және уәкілетті органның шаруашылық кітабында жеке қосалқы шаруашылығының болуы туралы мәліметті тексеру, анықтаманы рәсімдеу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анықтамасына қол қою</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анықтаманы Орталыққа беру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 анықтама және құжаттарды беру туралы қолхат беру</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жауапты орындаушыға беру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хат-</w:t>
            </w:r>
            <w:r>
              <w:br/>
            </w:r>
            <w:r>
              <w:rPr>
                <w:rFonts w:ascii="Times New Roman"/>
                <w:b w:val="false"/>
                <w:i w:val="false"/>
                <w:color w:val="000000"/>
                <w:sz w:val="20"/>
              </w:rPr>
              <w:t>
хабарлар журналын</w:t>
            </w:r>
            <w:r>
              <w:br/>
            </w:r>
            <w:r>
              <w:rPr>
                <w:rFonts w:ascii="Times New Roman"/>
                <w:b w:val="false"/>
                <w:i w:val="false"/>
                <w:color w:val="000000"/>
                <w:sz w:val="20"/>
              </w:rPr>
              <w:t>
да белгілеу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орталыққа беру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 анықтама және құжаттарды беру туралы қолхат беру</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көп емес</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көп емес</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1" w:id="21"/>
    <w:p>
      <w:pPr>
        <w:spacing w:after="0"/>
        <w:ind w:left="0"/>
        <w:jc w:val="left"/>
      </w:pPr>
      <w:r>
        <w:rPr>
          <w:rFonts w:ascii="Times New Roman"/>
          <w:b/>
          <w:i w:val="false"/>
          <w:color w:val="000000"/>
        </w:rPr>
        <w:t xml:space="preserve"> 
Кесте 2.1. Пайдалану нұсқалары. Негізгі процесс –</w:t>
      </w:r>
      <w:r>
        <w:br/>
      </w:r>
      <w:r>
        <w:rPr>
          <w:rFonts w:ascii="Times New Roman"/>
          <w:b/>
          <w:i w:val="false"/>
          <w:color w:val="000000"/>
        </w:rPr>
        <w:t>
уәкілетті органға хабарласу кезінде.</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0"/>
      </w:tblGrid>
      <w:tr>
        <w:trPr>
          <w:trHeight w:val="30"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(жүріс, жұмыстар ағыны)</w:t>
            </w:r>
          </w:p>
        </w:tc>
      </w:tr>
      <w:tr>
        <w:trPr>
          <w:trHeight w:val="30"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1</w:t>
            </w:r>
            <w:r>
              <w:br/>
            </w:r>
            <w:r>
              <w:rPr>
                <w:rFonts w:ascii="Times New Roman"/>
                <w:b w:val="false"/>
                <w:i w:val="false"/>
                <w:color w:val="000000"/>
                <w:sz w:val="20"/>
              </w:rPr>
              <w:t>
Алушының ауызша өтінішін қарау, уәкілетті органның шаруашылық кітабында жеке қосалқы шаруашылығының болуы туралы мәліметті тексеру, анықтаманы рәсімдеу (10 минуттан көп емес)</w:t>
            </w:r>
          </w:p>
        </w:tc>
      </w:tr>
    </w:tbl>
    <w:bookmarkStart w:name="z82" w:id="22"/>
    <w:p>
      <w:pPr>
        <w:spacing w:after="0"/>
        <w:ind w:left="0"/>
        <w:jc w:val="left"/>
      </w:pPr>
      <w:r>
        <w:rPr>
          <w:rFonts w:ascii="Times New Roman"/>
          <w:b/>
          <w:i w:val="false"/>
          <w:color w:val="000000"/>
        </w:rPr>
        <w:t xml:space="preserve"> 
Кесте 2.2. Пайдалану нұсқалары. Негізгі процесс –</w:t>
      </w:r>
      <w:r>
        <w:br/>
      </w:r>
      <w:r>
        <w:rPr>
          <w:rFonts w:ascii="Times New Roman"/>
          <w:b/>
          <w:i w:val="false"/>
          <w:color w:val="000000"/>
        </w:rPr>
        <w:t>
Орталыққа хабарласу кезінде.</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0"/>
        <w:gridCol w:w="2505"/>
        <w:gridCol w:w="2910"/>
        <w:gridCol w:w="3129"/>
        <w:gridCol w:w="253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(жүріс, жұмыстар ағыны)</w:t>
            </w:r>
          </w:p>
        </w:tc>
      </w:tr>
      <w:tr>
        <w:trPr>
          <w:trHeight w:val="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тың инспек</w:t>
            </w:r>
            <w:r>
              <w:br/>
            </w:r>
            <w:r>
              <w:rPr>
                <w:rFonts w:ascii="Times New Roman"/>
                <w:b w:val="false"/>
                <w:i w:val="false"/>
                <w:color w:val="000000"/>
                <w:sz w:val="20"/>
              </w:rPr>
              <w:t>
торы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маманы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1</w:t>
            </w:r>
            <w:r>
              <w:br/>
            </w:r>
            <w:r>
              <w:rPr>
                <w:rFonts w:ascii="Times New Roman"/>
                <w:b w:val="false"/>
                <w:i w:val="false"/>
                <w:color w:val="000000"/>
                <w:sz w:val="20"/>
              </w:rPr>
              <w:t>
құжаттарды қабылдау және тіркеу, қолхат беру (20 минуттан көп емес)</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2</w:t>
            </w:r>
            <w:r>
              <w:br/>
            </w:r>
            <w:r>
              <w:rPr>
                <w:rFonts w:ascii="Times New Roman"/>
                <w:b w:val="false"/>
                <w:i w:val="false"/>
                <w:color w:val="000000"/>
                <w:sz w:val="20"/>
              </w:rPr>
              <w:t>
құжаттарды жинау, қабылданған құжаттарды тіркеу журналына қол қою, тізілім жасайды, құжаттарды дайындайды және уәкілетті органға жолдайды (күніне 3 рет)</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3</w:t>
            </w:r>
            <w:r>
              <w:br/>
            </w:r>
            <w:r>
              <w:rPr>
                <w:rFonts w:ascii="Times New Roman"/>
                <w:b w:val="false"/>
                <w:i w:val="false"/>
                <w:color w:val="000000"/>
                <w:sz w:val="20"/>
              </w:rPr>
              <w:t>
Алушының құжаттарын Орталықтан қабылдап алу және тіркеу, алушының құжаттарын кейін бұрыштама қоюмен жауапты орындаушыға беру үшін уәкілетті органның басшысына жолдау (30 минуттан көп емес)</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4 Хат-хабармен танысу, жауапты орындаушыны белгілеу (1 сағ)</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5</w:t>
            </w:r>
            <w:r>
              <w:br/>
            </w:r>
            <w:r>
              <w:rPr>
                <w:rFonts w:ascii="Times New Roman"/>
                <w:b w:val="false"/>
                <w:i w:val="false"/>
                <w:color w:val="000000"/>
                <w:sz w:val="20"/>
              </w:rPr>
              <w:t>
Алушының құжаттарын қарау және уәкілетті органның шаруашылық кітабында жеке қосалқы шаруашылығының болуы туралы мәліметті тексеру, анықтаманы рәсімдеу (1 жұмыс күні)</w:t>
            </w:r>
          </w:p>
        </w:tc>
      </w:tr>
      <w:tr>
        <w:trPr>
          <w:trHeight w:val="45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8</w:t>
            </w:r>
            <w:r>
              <w:br/>
            </w:r>
            <w:r>
              <w:rPr>
                <w:rFonts w:ascii="Times New Roman"/>
                <w:b w:val="false"/>
                <w:i w:val="false"/>
                <w:color w:val="000000"/>
                <w:sz w:val="20"/>
              </w:rPr>
              <w:t>
Алушыға анықтама беру (20 минуттан көп емес)</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7</w:t>
            </w:r>
            <w:r>
              <w:br/>
            </w:r>
            <w:r>
              <w:rPr>
                <w:rFonts w:ascii="Times New Roman"/>
                <w:b w:val="false"/>
                <w:i w:val="false"/>
                <w:color w:val="000000"/>
                <w:sz w:val="20"/>
              </w:rPr>
              <w:t>
шығыс хат-хабарлар журналына тіркеу, анықтаманы Орталыққа беру (30 минуттан көп емес)</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6</w:t>
            </w:r>
          </w:p>
          <w:p>
            <w:pPr>
              <w:spacing w:after="20"/>
              <w:ind w:left="20"/>
              <w:jc w:val="both"/>
            </w:pPr>
            <w:r>
              <w:rPr>
                <w:rFonts w:ascii="Times New Roman"/>
                <w:b w:val="false"/>
                <w:i w:val="false"/>
                <w:color w:val="000000"/>
                <w:sz w:val="20"/>
              </w:rPr>
              <w:t>Анықтамаға қол қою (1 сағ)</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3" w:id="23"/>
    <w:p>
      <w:pPr>
        <w:spacing w:after="0"/>
        <w:ind w:left="0"/>
        <w:jc w:val="left"/>
      </w:pPr>
      <w:r>
        <w:rPr>
          <w:rFonts w:ascii="Times New Roman"/>
          <w:b/>
          <w:i w:val="false"/>
          <w:color w:val="000000"/>
        </w:rPr>
        <w:t xml:space="preserve"> 
Кесте 3.1. Пайдалану нұсқалары.</w:t>
      </w:r>
      <w:r>
        <w:br/>
      </w:r>
      <w:r>
        <w:rPr>
          <w:rFonts w:ascii="Times New Roman"/>
          <w:b/>
          <w:i w:val="false"/>
          <w:color w:val="000000"/>
        </w:rPr>
        <w:t>
Балама процесс – уәкілетті органға хабарласу кезіндегі</w:t>
      </w:r>
      <w:r>
        <w:br/>
      </w:r>
      <w:r>
        <w:rPr>
          <w:rFonts w:ascii="Times New Roman"/>
          <w:b/>
          <w:i w:val="false"/>
          <w:color w:val="000000"/>
        </w:rPr>
        <w:t>
мемлекеттік қызметті көрсетуден бас тартуға негіз болған кезде</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0"/>
      </w:tblGrid>
      <w:tr>
        <w:trPr>
          <w:trHeight w:val="30"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 процесс (жүріс, жұмыс ағыны) немесе кеңейтулер</w:t>
            </w:r>
          </w:p>
        </w:tc>
      </w:tr>
      <w:tr>
        <w:trPr>
          <w:trHeight w:val="30"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705"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1</w:t>
            </w:r>
            <w:r>
              <w:br/>
            </w:r>
            <w:r>
              <w:rPr>
                <w:rFonts w:ascii="Times New Roman"/>
                <w:b w:val="false"/>
                <w:i w:val="false"/>
                <w:color w:val="000000"/>
                <w:sz w:val="20"/>
              </w:rPr>
              <w:t>
Алушының ауызша өтінішін қарау, уәкілетті органның шаруашылық кітабында жеке қосалқы шаруашылығының болуы туралы мәліметті тексеру, мемлекеттік қызметті көрсетуден бас тарту туралы дәлелді жауапты рәсімдеу (10 минуттан көп емес)</w:t>
            </w:r>
          </w:p>
        </w:tc>
      </w:tr>
    </w:tbl>
    <w:bookmarkStart w:name="z84" w:id="24"/>
    <w:p>
      <w:pPr>
        <w:spacing w:after="0"/>
        <w:ind w:left="0"/>
        <w:jc w:val="left"/>
      </w:pPr>
      <w:r>
        <w:rPr>
          <w:rFonts w:ascii="Times New Roman"/>
          <w:b/>
          <w:i w:val="false"/>
          <w:color w:val="000000"/>
        </w:rPr>
        <w:t xml:space="preserve"> 
Кесте 3.2. Пайдалану нұсқалары. Балама процесс – Орталыққа</w:t>
      </w:r>
      <w:r>
        <w:br/>
      </w:r>
      <w:r>
        <w:rPr>
          <w:rFonts w:ascii="Times New Roman"/>
          <w:b/>
          <w:i w:val="false"/>
          <w:color w:val="000000"/>
        </w:rPr>
        <w:t>
хабарласу кезіндегі мемлекеттік қызметті көрсетуден</w:t>
      </w:r>
      <w:r>
        <w:br/>
      </w:r>
      <w:r>
        <w:rPr>
          <w:rFonts w:ascii="Times New Roman"/>
          <w:b/>
          <w:i w:val="false"/>
          <w:color w:val="000000"/>
        </w:rPr>
        <w:t>
бас тартуға негіз болған кезде.</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3"/>
        <w:gridCol w:w="2259"/>
        <w:gridCol w:w="2837"/>
        <w:gridCol w:w="2911"/>
        <w:gridCol w:w="26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(жүріс, жұмыстар ағыны)</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маманы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1</w:t>
            </w:r>
            <w:r>
              <w:br/>
            </w:r>
            <w:r>
              <w:rPr>
                <w:rFonts w:ascii="Times New Roman"/>
                <w:b w:val="false"/>
                <w:i w:val="false"/>
                <w:color w:val="000000"/>
                <w:sz w:val="20"/>
              </w:rPr>
              <w:t>
құжаттарды қабылдау және тіркеу, қолхат беру (20 минуттан көп емес)</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2</w:t>
            </w:r>
            <w:r>
              <w:br/>
            </w:r>
            <w:r>
              <w:rPr>
                <w:rFonts w:ascii="Times New Roman"/>
                <w:b w:val="false"/>
                <w:i w:val="false"/>
                <w:color w:val="000000"/>
                <w:sz w:val="20"/>
              </w:rPr>
              <w:t>
құжаттарды жинайды, қабылдан</w:t>
            </w:r>
            <w:r>
              <w:br/>
            </w:r>
            <w:r>
              <w:rPr>
                <w:rFonts w:ascii="Times New Roman"/>
                <w:b w:val="false"/>
                <w:i w:val="false"/>
                <w:color w:val="000000"/>
                <w:sz w:val="20"/>
              </w:rPr>
              <w:t>
ған құжаттарды тіркеу журналына қол қояды, тізілім жасайды, құжаттарды дайындау және уәкілетті органға жолдау (күніне 3 рет)</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3</w:t>
            </w:r>
            <w:r>
              <w:br/>
            </w:r>
            <w:r>
              <w:rPr>
                <w:rFonts w:ascii="Times New Roman"/>
                <w:b w:val="false"/>
                <w:i w:val="false"/>
                <w:color w:val="000000"/>
                <w:sz w:val="20"/>
              </w:rPr>
              <w:t>
Алушының құжаттарын Орталықтан қабылдап алу және тіркеу, алушының құжаттарын кейін бұрыштама қоюмен жауапты орындаушыға беру үшін уәкілетті органның басшысына жолдау (30 минуттан көп емес)</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4</w:t>
            </w:r>
          </w:p>
          <w:p>
            <w:pPr>
              <w:spacing w:after="20"/>
              <w:ind w:left="20"/>
              <w:jc w:val="both"/>
            </w:pPr>
            <w:r>
              <w:rPr>
                <w:rFonts w:ascii="Times New Roman"/>
                <w:b w:val="false"/>
                <w:i w:val="false"/>
                <w:color w:val="000000"/>
                <w:sz w:val="20"/>
              </w:rPr>
              <w:t>Хат-хабармен танысу, жауапты орындаушыны белгілеу (1 сағ)</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5</w:t>
            </w:r>
            <w:r>
              <w:br/>
            </w:r>
            <w:r>
              <w:rPr>
                <w:rFonts w:ascii="Times New Roman"/>
                <w:b w:val="false"/>
                <w:i w:val="false"/>
                <w:color w:val="000000"/>
                <w:sz w:val="20"/>
              </w:rPr>
              <w:t>
Алушының құжаттарын қарау және уәкілетті органның шаруашылық кітабында жеке қосалқы шаруашылығының болуы туралы мәліметті тексеру, мемлекеттік қызметті көрсетуден бас тарту туралы дәлелді жауапты дайындау (1 жұмыс күні)</w:t>
            </w:r>
          </w:p>
        </w:tc>
      </w:tr>
      <w:tr>
        <w:trPr>
          <w:trHeight w:val="45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8</w:t>
            </w:r>
            <w:r>
              <w:br/>
            </w:r>
            <w:r>
              <w:rPr>
                <w:rFonts w:ascii="Times New Roman"/>
                <w:b w:val="false"/>
                <w:i w:val="false"/>
                <w:color w:val="000000"/>
                <w:sz w:val="20"/>
              </w:rPr>
              <w:t>
Алушыға мемлекеттік қызметті көрсетуден бас тарту туралы дәлелді жауапты беру (20 минуттан көп емес)</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7</w:t>
            </w:r>
            <w:r>
              <w:br/>
            </w:r>
            <w:r>
              <w:rPr>
                <w:rFonts w:ascii="Times New Roman"/>
                <w:b w:val="false"/>
                <w:i w:val="false"/>
                <w:color w:val="000000"/>
                <w:sz w:val="20"/>
              </w:rPr>
              <w:t>
шығыс хат-хабарлар журналына тіркеу, анықтаманы Орталыққа беру (30 минуттан көп емес)</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6</w:t>
            </w:r>
          </w:p>
          <w:p>
            <w:pPr>
              <w:spacing w:after="20"/>
              <w:ind w:left="20"/>
              <w:jc w:val="both"/>
            </w:pPr>
            <w:r>
              <w:rPr>
                <w:rFonts w:ascii="Times New Roman"/>
                <w:b w:val="false"/>
                <w:i w:val="false"/>
                <w:color w:val="000000"/>
                <w:sz w:val="20"/>
              </w:rPr>
              <w:t>Мемлекеттік қызметті көрсетуден бас тарту туралы дәлелді жауапқа қол қою (1 сағ)</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5" w:id="25"/>
    <w:p>
      <w:pPr>
        <w:spacing w:after="0"/>
        <w:ind w:left="0"/>
        <w:jc w:val="both"/>
      </w:pPr>
      <w:r>
        <w:rPr>
          <w:rFonts w:ascii="Times New Roman"/>
          <w:b w:val="false"/>
          <w:i w:val="false"/>
          <w:color w:val="000000"/>
          <w:sz w:val="28"/>
        </w:rPr>
        <w:t>
«Жеке қосалқы шаруашылықтың</w:t>
      </w:r>
      <w:r>
        <w:br/>
      </w:r>
      <w:r>
        <w:rPr>
          <w:rFonts w:ascii="Times New Roman"/>
          <w:b w:val="false"/>
          <w:i w:val="false"/>
          <w:color w:val="000000"/>
          <w:sz w:val="28"/>
        </w:rPr>
        <w:t>
болуы туралы анықтама беру»</w:t>
      </w:r>
      <w:r>
        <w:br/>
      </w:r>
      <w:r>
        <w:rPr>
          <w:rFonts w:ascii="Times New Roman"/>
          <w:b w:val="false"/>
          <w:i w:val="false"/>
          <w:color w:val="000000"/>
          <w:sz w:val="28"/>
        </w:rPr>
        <w:t xml:space="preserve">
мемлекеттің қызметінің   </w:t>
      </w:r>
      <w:r>
        <w:br/>
      </w:r>
      <w:r>
        <w:rPr>
          <w:rFonts w:ascii="Times New Roman"/>
          <w:b w:val="false"/>
          <w:i w:val="false"/>
          <w:color w:val="000000"/>
          <w:sz w:val="28"/>
        </w:rPr>
        <w:t xml:space="preserve">
регламентіне 5-қосымша   </w:t>
      </w:r>
    </w:p>
    <w:bookmarkEnd w:id="25"/>
    <w:bookmarkStart w:name="z86" w:id="26"/>
    <w:p>
      <w:pPr>
        <w:spacing w:after="0"/>
        <w:ind w:left="0"/>
        <w:jc w:val="left"/>
      </w:pPr>
      <w:r>
        <w:rPr>
          <w:rFonts w:ascii="Times New Roman"/>
          <w:b/>
          <w:i w:val="false"/>
          <w:color w:val="000000"/>
        </w:rPr>
        <w:t xml:space="preserve"> 
Уәкілетті органға хабарласу кезіндегі әкімшілік</w:t>
      </w:r>
      <w:r>
        <w:br/>
      </w:r>
      <w:r>
        <w:rPr>
          <w:rFonts w:ascii="Times New Roman"/>
          <w:b/>
          <w:i w:val="false"/>
          <w:color w:val="000000"/>
        </w:rPr>
        <w:t>
әрекеттердің қисынды кезектілігі арасындағы өзара</w:t>
      </w:r>
      <w:r>
        <w:br/>
      </w:r>
      <w:r>
        <w:rPr>
          <w:rFonts w:ascii="Times New Roman"/>
          <w:b/>
          <w:i w:val="false"/>
          <w:color w:val="000000"/>
        </w:rPr>
        <w:t>
байланысты бейнелейтін сызба.</w:t>
      </w:r>
      <w:r>
        <w:br/>
      </w:r>
      <w:r>
        <w:rPr>
          <w:rFonts w:ascii="Times New Roman"/>
          <w:b/>
          <w:i w:val="false"/>
          <w:color w:val="000000"/>
        </w:rPr>
        <w:t>
 </w:t>
      </w:r>
      <w:r>
        <w:br/>
      </w:r>
      <w:r>
        <w:rPr>
          <w:rFonts w:ascii="Times New Roman"/>
          <w:b/>
          <w:i w:val="false"/>
          <w:color w:val="000000"/>
        </w:rPr>
        <w:t>
(қағаз нұсқасынан қараңыз)</w:t>
      </w:r>
    </w:p>
    <w:bookmarkEnd w:id="26"/>
    <w:bookmarkStart w:name="z87" w:id="27"/>
    <w:p>
      <w:pPr>
        <w:spacing w:after="0"/>
        <w:ind w:left="0"/>
        <w:jc w:val="left"/>
      </w:pPr>
      <w:r>
        <w:rPr>
          <w:rFonts w:ascii="Times New Roman"/>
          <w:b/>
          <w:i w:val="false"/>
          <w:color w:val="000000"/>
        </w:rPr>
        <w:t xml:space="preserve"> 
Орталыққа хабарласу кезіндегі әкімшілік</w:t>
      </w:r>
      <w:r>
        <w:br/>
      </w:r>
      <w:r>
        <w:rPr>
          <w:rFonts w:ascii="Times New Roman"/>
          <w:b/>
          <w:i w:val="false"/>
          <w:color w:val="000000"/>
        </w:rPr>
        <w:t>
әрекеттердің қисынды кезектілігі арасындағы өзара</w:t>
      </w:r>
      <w:r>
        <w:br/>
      </w:r>
      <w:r>
        <w:rPr>
          <w:rFonts w:ascii="Times New Roman"/>
          <w:b/>
          <w:i w:val="false"/>
          <w:color w:val="000000"/>
        </w:rPr>
        <w:t>
байланысты бейнелейтін сызба. (қағаз нұсқасынан қараңыз)</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