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6366" w14:textId="c946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24 қазандағы № А-11/510 қаулысы. Ақмола облысының Әділет департаментінде 2012 жылғы 26 қарашада № 3499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2000 жылғы 27 қарашадағы «Әкімшілік рәсімдер туралы»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Қ.Қожамжаров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А-11/510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«Облыстың жергілікті атқарушы органдарының жануарлар дүниесін</w:t>
      </w:r>
      <w:r>
        <w:br/>
      </w:r>
      <w:r>
        <w:rPr>
          <w:rFonts w:ascii="Times New Roman"/>
          <w:b/>
          <w:i w:val="false"/>
          <w:color w:val="000000"/>
        </w:rPr>
        <w:t>
пайдаланушыларға аңшылық алқаптар мен балық шаруашылығы су</w:t>
      </w:r>
      <w:r>
        <w:br/>
      </w:r>
      <w:r>
        <w:rPr>
          <w:rFonts w:ascii="Times New Roman"/>
          <w:b/>
          <w:i w:val="false"/>
          <w:color w:val="000000"/>
        </w:rPr>
        <w:t>
айдындарын және (немесе) учаскелерiн бекiтiп беру мен</w:t>
      </w:r>
      <w:r>
        <w:br/>
      </w:r>
      <w:r>
        <w:rPr>
          <w:rFonts w:ascii="Times New Roman"/>
          <w:b/>
          <w:i w:val="false"/>
          <w:color w:val="000000"/>
        </w:rPr>
        <w:t>
аңшылық және балық шаруашылықтарының қажеттіліктері үшін</w:t>
      </w:r>
      <w:r>
        <w:br/>
      </w:r>
      <w:r>
        <w:rPr>
          <w:rFonts w:ascii="Times New Roman"/>
          <w:b/>
          <w:i w:val="false"/>
          <w:color w:val="000000"/>
        </w:rPr>
        <w:t>
сервитуттарды белгілеу жөнінде шешімдер қабылдауы»</w:t>
      </w:r>
      <w:r>
        <w:br/>
      </w:r>
      <w:r>
        <w:rPr>
          <w:rFonts w:ascii="Times New Roman"/>
          <w:b/>
          <w:i w:val="false"/>
          <w:color w:val="000000"/>
        </w:rPr>
        <w:t>
мемлекеттік қызмет регламенті</w:t>
      </w:r>
    </w:p>
    <w:bookmarkEnd w:id="2"/>
    <w:bookmarkStart w:name="z6" w:id="3"/>
    <w:p>
      <w:pPr>
        <w:spacing w:after="0"/>
        <w:ind w:left="0"/>
        <w:jc w:val="left"/>
      </w:pPr>
      <w:r>
        <w:rPr>
          <w:rFonts w:ascii="Times New Roman"/>
          <w:b/>
          <w:i w:val="false"/>
          <w:color w:val="000000"/>
        </w:rPr>
        <w:t xml:space="preserve"> 
1. Негізгі ұғымдар</w:t>
      </w:r>
    </w:p>
    <w:bookmarkEnd w:id="3"/>
    <w:bookmarkStart w:name="z7" w:id="4"/>
    <w:p>
      <w:pPr>
        <w:spacing w:after="0"/>
        <w:ind w:left="0"/>
        <w:jc w:val="both"/>
      </w:pP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қызмет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жеке және заңды тұлғалар;</w:t>
      </w:r>
      <w:r>
        <w:br/>
      </w:r>
      <w:r>
        <w:rPr>
          <w:rFonts w:ascii="Times New Roman"/>
          <w:b w:val="false"/>
          <w:i w:val="false"/>
          <w:color w:val="000000"/>
          <w:sz w:val="28"/>
        </w:rPr>
        <w:t>
</w:t>
      </w:r>
      <w:r>
        <w:rPr>
          <w:rFonts w:ascii="Times New Roman"/>
          <w:b w:val="false"/>
          <w:i w:val="false"/>
          <w:color w:val="000000"/>
          <w:sz w:val="28"/>
        </w:rPr>
        <w:t>
      2) уәкілетті орган – «Ақмола облысының табиғи ресурстар және табиғатты пайдалануды реттеу басқармасы» мемлекеттік мекемесі (бұдан әрі - уәкілетті орган);</w:t>
      </w:r>
      <w:r>
        <w:br/>
      </w:r>
      <w:r>
        <w:rPr>
          <w:rFonts w:ascii="Times New Roman"/>
          <w:b w:val="false"/>
          <w:i w:val="false"/>
          <w:color w:val="000000"/>
          <w:sz w:val="28"/>
        </w:rPr>
        <w:t>
</w:t>
      </w:r>
      <w:r>
        <w:rPr>
          <w:rFonts w:ascii="Times New Roman"/>
          <w:b w:val="false"/>
          <w:i w:val="false"/>
          <w:color w:val="000000"/>
          <w:sz w:val="28"/>
        </w:rPr>
        <w:t>
      3) жергілікті атқарушы орган - Ақмола облысының әкімдігі.</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Осы Регламент 2000 жылғы 27 қарашадағы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қызмет (бұдан әрі-мемлекеттік қызмет) конкурс жүргізу арқылы көрсетіледі: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Орман және аңшылық шаруашылығы комитетінің аумақтық инспекцияларымен (бұдан әрі-инспекция 1) аңшылық алқаптарын бекіту кезінде осы регламенттің №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Балық шаруашылығы комитетінің аумақтық инспекцияларымен (бұдан әрі-инспекция 2) балық шаруашылығы су айдындарын және (немесе) учаскелерiн бекіту кезінде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4. Мемлекеттік қызмет облыстық уәкілетті органмен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«Жануарлар дүниесiн қорғау, өсiмiн молайту және пайдалану туралы» Қазақстан Республикасының 2004 жылғы 9 шілдедегі Заңының 10-бабы 2-тармағы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w:t>
      </w:r>
      <w:r>
        <w:rPr>
          <w:rFonts w:ascii="Times New Roman"/>
          <w:b w:val="false"/>
          <w:i w:val="false"/>
          <w:color w:val="000000"/>
          <w:sz w:val="28"/>
        </w:rPr>
        <w:t>40-бабының</w:t>
      </w:r>
      <w:r>
        <w:rPr>
          <w:rFonts w:ascii="Times New Roman"/>
          <w:b w:val="false"/>
          <w:i w:val="false"/>
          <w:color w:val="000000"/>
          <w:sz w:val="28"/>
        </w:rPr>
        <w:t>, «Аң аулайтын алқаптарды бекiтiп беру жөнiнде конкурс өткiзу ережесiн және конкурсқа қатысушыларға қойылатын біліктілік талаптарын бекiту туралы» Қазақстан Республикасы Үкіметінің 2005 жылғы 21 қаңтардағы N 40 </w:t>
      </w:r>
      <w:r>
        <w:rPr>
          <w:rFonts w:ascii="Times New Roman"/>
          <w:b w:val="false"/>
          <w:i w:val="false"/>
          <w:color w:val="000000"/>
          <w:sz w:val="28"/>
        </w:rPr>
        <w:t>қаулысы</w:t>
      </w:r>
      <w:r>
        <w:rPr>
          <w:rFonts w:ascii="Times New Roman"/>
          <w:b w:val="false"/>
          <w:i w:val="false"/>
          <w:color w:val="000000"/>
          <w:sz w:val="28"/>
        </w:rPr>
        <w:t>, «Балық шаруашылығы су айдындарын және (немесе) учаскелерін бекiтiп беру бойынша конкурс өткiзу ережесiн және конкурсқа қатысушыларға қойылатын бiлiктiлiк талаптарын бекiту туралы» Қазақстан Республикасы Үкіметінің 2005 жылғы 4 ақпандағы N 102 </w:t>
      </w:r>
      <w:r>
        <w:rPr>
          <w:rFonts w:ascii="Times New Roman"/>
          <w:b w:val="false"/>
          <w:i w:val="false"/>
          <w:color w:val="000000"/>
          <w:sz w:val="28"/>
        </w:rPr>
        <w:t>қаулысының</w:t>
      </w:r>
      <w:r>
        <w:rPr>
          <w:rFonts w:ascii="Times New Roman"/>
          <w:b w:val="false"/>
          <w:i w:val="false"/>
          <w:color w:val="000000"/>
          <w:sz w:val="28"/>
        </w:rPr>
        <w:t>,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1108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8. Облыстың жергілікті атқарушы органдарының аңшылық алқаптар мен балық шаруашылығы су айдындарын және (немесе) учаскелерiн мемлекеттік қызмет алушыға бекiтiп беру туралы қағаз тасығыштағы қаулысы (бұдан әрі - қаулы) не болмаса мемлекеттік қызмет көрсетуден бас тарту жөніндегі дәлелді жауабы мемлекеттік қызмет көрсету нәтижесі болып табылады.</w:t>
      </w:r>
    </w:p>
    <w:bookmarkEnd w:id="6"/>
    <w:bookmarkStart w:name="z21" w:id="7"/>
    <w:p>
      <w:pPr>
        <w:spacing w:after="0"/>
        <w:ind w:left="0"/>
        <w:jc w:val="left"/>
      </w:pPr>
      <w:r>
        <w:rPr>
          <w:rFonts w:ascii="Times New Roman"/>
          <w:b/>
          <w:i w:val="false"/>
          <w:color w:val="000000"/>
        </w:rPr>
        <w:t xml:space="preserve"> 
3. Мемлекеттік қызмет көрсетуге қойылатын талаптар</w:t>
      </w:r>
    </w:p>
    <w:bookmarkEnd w:id="7"/>
    <w:bookmarkStart w:name="z22" w:id="8"/>
    <w:p>
      <w:pPr>
        <w:spacing w:after="0"/>
        <w:ind w:left="0"/>
        <w:jc w:val="both"/>
      </w:pPr>
      <w:r>
        <w:rPr>
          <w:rFonts w:ascii="Times New Roman"/>
          <w:b w:val="false"/>
          <w:i w:val="false"/>
          <w:color w:val="000000"/>
          <w:sz w:val="28"/>
        </w:rPr>
        <w:t xml:space="preserve">
      9. Мемлекеттік қызмет (бұдан әрі - регламент) туралы ақпарат уәкілетті органның стендтерінде және </w:t>
      </w:r>
      <w:r>
        <w:rPr>
          <w:rFonts w:ascii="Times New Roman"/>
          <w:b w:val="false"/>
          <w:i w:val="false"/>
          <w:color w:val="000000"/>
          <w:sz w:val="28"/>
          <w:u w:val="single"/>
        </w:rPr>
        <w:t>http://upr.akmol.kz</w:t>
      </w:r>
      <w:r>
        <w:rPr>
          <w:rFonts w:ascii="Times New Roman"/>
          <w:b w:val="false"/>
          <w:i w:val="false"/>
          <w:color w:val="000000"/>
          <w:sz w:val="28"/>
        </w:rPr>
        <w:t xml:space="preserve">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Аңшылық алқаптарды бекітіп беру кезінде мемлекеттік қызметті алу үшін мемлекеттік қызмет алушы мыналарды ұсынады:</w:t>
      </w:r>
      <w:r>
        <w:br/>
      </w:r>
      <w:r>
        <w:rPr>
          <w:rFonts w:ascii="Times New Roman"/>
          <w:b w:val="false"/>
          <w:i w:val="false"/>
          <w:color w:val="000000"/>
          <w:sz w:val="28"/>
        </w:rPr>
        <w:t>
</w:t>
      </w:r>
      <w:r>
        <w:rPr>
          <w:rFonts w:ascii="Times New Roman"/>
          <w:b w:val="false"/>
          <w:i w:val="false"/>
          <w:color w:val="000000"/>
          <w:sz w:val="28"/>
        </w:rPr>
        <w:t>
      1) конкурс өткізу кезінде:</w:t>
      </w:r>
      <w:r>
        <w:br/>
      </w:r>
      <w:r>
        <w:rPr>
          <w:rFonts w:ascii="Times New Roman"/>
          <w:b w:val="false"/>
          <w:i w:val="false"/>
          <w:color w:val="000000"/>
          <w:sz w:val="28"/>
        </w:rPr>
        <w:t>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аңшылық алқаптарын бекітіп беру бойынша конкурсқа қатысуға өтініш;</w:t>
      </w:r>
      <w:r>
        <w:br/>
      </w:r>
      <w:r>
        <w:rPr>
          <w:rFonts w:ascii="Times New Roman"/>
          <w:b w:val="false"/>
          <w:i w:val="false"/>
          <w:color w:val="000000"/>
          <w:sz w:val="28"/>
        </w:rPr>
        <w:t>
</w:t>
      </w:r>
      <w:r>
        <w:rPr>
          <w:rFonts w:ascii="Times New Roman"/>
          <w:b w:val="false"/>
          <w:i w:val="false"/>
          <w:color w:val="000000"/>
          <w:sz w:val="28"/>
        </w:rPr>
        <w:t>
      «Аң аулайтын алқаптарды бекiтiп беру жөнiнде конкурс өткiзу ережесiн және конкурсқа қатысушыларға қойылатын біліктілік талаптарын бекiту туралы» Қазақстан Республикасы Үкіметінің 2005 жылғы 21 қаңтардағы N 40 </w:t>
      </w:r>
      <w:r>
        <w:rPr>
          <w:rFonts w:ascii="Times New Roman"/>
          <w:b w:val="false"/>
          <w:i w:val="false"/>
          <w:color w:val="000000"/>
          <w:sz w:val="28"/>
        </w:rPr>
        <w:t>қаулысы</w:t>
      </w:r>
      <w:r>
        <w:rPr>
          <w:rFonts w:ascii="Times New Roman"/>
          <w:b w:val="false"/>
          <w:i w:val="false"/>
          <w:color w:val="000000"/>
          <w:sz w:val="28"/>
        </w:rPr>
        <w:t>, «Балық шаруашылығы су айдындарын және (немесе) учаскелерін бекiтiп беру бойынша конкурс өткiзу ережесiн және конкурсқа қатысушыларға қойылатын бiлiктiлiк талаптарын бекiту туралы» Қазақстан Республикасы Үкіметінің 2005 жылғы 4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бiлiктiлiк талаптарға сәйкестігін растайтын құжаттар (түпнұсқалар немесе нотариалды түрде куәландырылған көшiрмелер);</w:t>
      </w:r>
      <w:r>
        <w:br/>
      </w:r>
      <w:r>
        <w:rPr>
          <w:rFonts w:ascii="Times New Roman"/>
          <w:b w:val="false"/>
          <w:i w:val="false"/>
          <w:color w:val="000000"/>
          <w:sz w:val="28"/>
        </w:rPr>
        <w:t>
</w:t>
      </w:r>
      <w:r>
        <w:rPr>
          <w:rFonts w:ascii="Times New Roman"/>
          <w:b w:val="false"/>
          <w:i w:val="false"/>
          <w:color w:val="000000"/>
          <w:sz w:val="28"/>
        </w:rPr>
        <w:t>
      мемлекеттік қызмет алушы жарғысының және заңды тұлға ретінде мемлекеттік тіркеу туралы куәлігінің, салық төлеуші куәлігінің (салыстырып тексеру үшін түпнұсқасы ұсынылмаған жағдайда нотариалды куәландырылған) көшірмелері – заңды тұлғалар үшін;</w:t>
      </w:r>
      <w:r>
        <w:br/>
      </w:r>
      <w:r>
        <w:rPr>
          <w:rFonts w:ascii="Times New Roman"/>
          <w:b w:val="false"/>
          <w:i w:val="false"/>
          <w:color w:val="000000"/>
          <w:sz w:val="28"/>
        </w:rPr>
        <w:t>
</w:t>
      </w:r>
      <w:r>
        <w:rPr>
          <w:rFonts w:ascii="Times New Roman"/>
          <w:b w:val="false"/>
          <w:i w:val="false"/>
          <w:color w:val="000000"/>
          <w:sz w:val="28"/>
        </w:rPr>
        <w:t>
      кәсіпкерлік қызметті жүзеге асыру құқығын растайтын құжаттың көшірмесі, сондай-ақ жеке куәлігінің немесе паспортының, салық төлеуші куәлігінің (салыстырып тексеру үшін түпнұсқасы ұсынылмаған жағдайда нотариалды куәландырылған) көшірмелері – жеке тұлғалар үшін;</w:t>
      </w:r>
      <w:r>
        <w:br/>
      </w:r>
      <w:r>
        <w:rPr>
          <w:rFonts w:ascii="Times New Roman"/>
          <w:b w:val="false"/>
          <w:i w:val="false"/>
          <w:color w:val="000000"/>
          <w:sz w:val="28"/>
        </w:rPr>
        <w:t>
</w:t>
      </w:r>
      <w:r>
        <w:rPr>
          <w:rFonts w:ascii="Times New Roman"/>
          <w:b w:val="false"/>
          <w:i w:val="false"/>
          <w:color w:val="000000"/>
          <w:sz w:val="28"/>
        </w:rPr>
        <w:t>
      Конкурстық өтінімді конкурсқа қатысушылар нөмірленген беттерімен тігілген түрінде ұсынады, соңғы беттері олардың қол қоюымен расталады;</w:t>
      </w:r>
      <w:r>
        <w:br/>
      </w:r>
      <w:r>
        <w:rPr>
          <w:rFonts w:ascii="Times New Roman"/>
          <w:b w:val="false"/>
          <w:i w:val="false"/>
          <w:color w:val="000000"/>
          <w:sz w:val="28"/>
        </w:rPr>
        <w:t>
</w:t>
      </w:r>
      <w:r>
        <w:rPr>
          <w:rFonts w:ascii="Times New Roman"/>
          <w:b w:val="false"/>
          <w:i w:val="false"/>
          <w:color w:val="000000"/>
          <w:sz w:val="28"/>
        </w:rPr>
        <w:t>
      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тиісті құқықтарды растайтын жер учаскесіне сәйкестендіру құжаттарының көшірмелері;</w:t>
      </w:r>
      <w:r>
        <w:br/>
      </w:r>
      <w:r>
        <w:rPr>
          <w:rFonts w:ascii="Times New Roman"/>
          <w:b w:val="false"/>
          <w:i w:val="false"/>
          <w:color w:val="000000"/>
          <w:sz w:val="28"/>
        </w:rPr>
        <w:t>
</w:t>
      </w:r>
      <w:r>
        <w:rPr>
          <w:rFonts w:ascii="Times New Roman"/>
          <w:b w:val="false"/>
          <w:i w:val="false"/>
          <w:color w:val="000000"/>
          <w:sz w:val="28"/>
        </w:rPr>
        <w:t>
      3) бекітіп беру мерзімі аяқталған аңшылық алқаптарын қайта бекітіп беру кезінде: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аңшылық шаруашылығын жүргізу шарты бойынша міндеттемелердің сақталуын растайтын құжаттар.</w:t>
      </w:r>
      <w:r>
        <w:br/>
      </w:r>
      <w:r>
        <w:rPr>
          <w:rFonts w:ascii="Times New Roman"/>
          <w:b w:val="false"/>
          <w:i w:val="false"/>
          <w:color w:val="000000"/>
          <w:sz w:val="28"/>
        </w:rPr>
        <w:t>
</w:t>
      </w:r>
      <w:r>
        <w:rPr>
          <w:rFonts w:ascii="Times New Roman"/>
          <w:b w:val="false"/>
          <w:i w:val="false"/>
          <w:color w:val="000000"/>
          <w:sz w:val="28"/>
        </w:rPr>
        <w:t>
      Балық шаруашылығы су айдындарын және (немесе) учаскелерін бекітіп беру кезінде мемлекеттік қызметті алу үшін мемлекеттік қызмет алушылар мыналарды ұсынады: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Конкурсқа қатысуға өтініш;</w:t>
      </w:r>
      <w:r>
        <w:br/>
      </w:r>
      <w:r>
        <w:rPr>
          <w:rFonts w:ascii="Times New Roman"/>
          <w:b w:val="false"/>
          <w:i w:val="false"/>
          <w:color w:val="000000"/>
          <w:sz w:val="28"/>
        </w:rPr>
        <w:t>
</w:t>
      </w:r>
      <w:r>
        <w:rPr>
          <w:rFonts w:ascii="Times New Roman"/>
          <w:b w:val="false"/>
          <w:i w:val="false"/>
          <w:color w:val="000000"/>
          <w:sz w:val="28"/>
        </w:rPr>
        <w:t>
      2) біліктілік талаптарына сәйкестігін растайтын құжаттар (түпнұсқалары немесе нотариалдық куәландырылған көшірмелері):</w:t>
      </w:r>
      <w:r>
        <w:br/>
      </w:r>
      <w:r>
        <w:rPr>
          <w:rFonts w:ascii="Times New Roman"/>
          <w:b w:val="false"/>
          <w:i w:val="false"/>
          <w:color w:val="000000"/>
          <w:sz w:val="28"/>
        </w:rPr>
        <w:t>
      құрылтай құжаты, мемлекеттік тіркеу туралы куәлік, салық төлеуші куәлігі (нотариалды куәландырылған көшірмелері) – заңды тұлғалар үшін;</w:t>
      </w:r>
      <w:r>
        <w:br/>
      </w:r>
      <w:r>
        <w:rPr>
          <w:rFonts w:ascii="Times New Roman"/>
          <w:b w:val="false"/>
          <w:i w:val="false"/>
          <w:color w:val="000000"/>
          <w:sz w:val="28"/>
        </w:rPr>
        <w:t>
      Қазақстан Республикасы азаматының жеке куәлігі немесе паспорты, салық төлеуші куәлігі (нотариалды куәландырылған көшірмелері), заңды тұлғаны құрусыз кәсіпкерлік қызметті жүзеге асыруға құқығын беретін құжаттар – жеке тұлғалар үшін;</w:t>
      </w:r>
      <w:r>
        <w:br/>
      </w:r>
      <w:r>
        <w:rPr>
          <w:rFonts w:ascii="Times New Roman"/>
          <w:b w:val="false"/>
          <w:i w:val="false"/>
          <w:color w:val="000000"/>
          <w:sz w:val="28"/>
        </w:rPr>
        <w:t>
      әрбір су айдыны және (немесе) учаскесі бойынша мемлекеттік қызмет алушының басшысы жеке бекіткен белгіленген нысандағы балық шаруашылығын дамыту жоспары (түпнұсқасы);</w:t>
      </w:r>
      <w:r>
        <w:br/>
      </w:r>
      <w:r>
        <w:rPr>
          <w:rFonts w:ascii="Times New Roman"/>
          <w:b w:val="false"/>
          <w:i w:val="false"/>
          <w:color w:val="000000"/>
          <w:sz w:val="28"/>
        </w:rPr>
        <w:t>
      балық шаруашылығы су айдындары және (немесе) учаскелері бұрын бекітіп берілген жеке және заңды тұлғалар үшін – өткен жылы өсімін молайту және балық қорғау іс-шараларына қаржы бөлінгендігін растайтын және бөлінген квоталарды игеруі туралы және 2-инспекциямен келісілген ақпарат (түпнұсқасы);</w:t>
      </w:r>
      <w:r>
        <w:br/>
      </w:r>
      <w:r>
        <w:rPr>
          <w:rFonts w:ascii="Times New Roman"/>
          <w:b w:val="false"/>
          <w:i w:val="false"/>
          <w:color w:val="000000"/>
          <w:sz w:val="28"/>
        </w:rPr>
        <w:t>
      ағымдағы жылғы 1 қаңтарға (өткен қаржылық жылға) салық берешегінің, міндетті зейнетақы жарналары мен әлеуметтік аударымдар бойынша берешегінің болмауы (болуы) туралы салық органының анықтамасы;</w:t>
      </w:r>
      <w:r>
        <w:br/>
      </w:r>
      <w:r>
        <w:rPr>
          <w:rFonts w:ascii="Times New Roman"/>
          <w:b w:val="false"/>
          <w:i w:val="false"/>
          <w:color w:val="000000"/>
          <w:sz w:val="28"/>
        </w:rPr>
        <w:t>
      мыналарды жүзеге асыру үшін сервитутты ұсыну туралы мемлекеттік қызмет алушының бірінші басшысының қолы қойылған жазбаша міндеттеме:</w:t>
      </w:r>
      <w:r>
        <w:br/>
      </w:r>
      <w:r>
        <w:rPr>
          <w:rFonts w:ascii="Times New Roman"/>
          <w:b w:val="false"/>
          <w:i w:val="false"/>
          <w:color w:val="000000"/>
          <w:sz w:val="28"/>
        </w:rPr>
        <w:t>
      бақылаулы аулау – Ауыл шаруашылығы министрлігінің Балық шаруашылығы комитетіне және (немесе) 2-инспекцияға;</w:t>
      </w:r>
      <w:r>
        <w:br/>
      </w:r>
      <w:r>
        <w:rPr>
          <w:rFonts w:ascii="Times New Roman"/>
          <w:b w:val="false"/>
          <w:i w:val="false"/>
          <w:color w:val="000000"/>
          <w:sz w:val="28"/>
        </w:rPr>
        <w:t>
      ғылыми-зерттеулік аулау – жеке және заңды тұлғаларға;</w:t>
      </w:r>
      <w:r>
        <w:br/>
      </w:r>
      <w:r>
        <w:rPr>
          <w:rFonts w:ascii="Times New Roman"/>
          <w:b w:val="false"/>
          <w:i w:val="false"/>
          <w:color w:val="000000"/>
          <w:sz w:val="28"/>
        </w:rPr>
        <w:t>
      әуесқойлық (спорттық) балық аулау – жеке тұлғаларға (түпнұсқасы);</w:t>
      </w:r>
      <w:r>
        <w:br/>
      </w:r>
      <w:r>
        <w:rPr>
          <w:rFonts w:ascii="Times New Roman"/>
          <w:b w:val="false"/>
          <w:i w:val="false"/>
          <w:color w:val="000000"/>
          <w:sz w:val="28"/>
        </w:rPr>
        <w:t>
</w:t>
      </w:r>
      <w:r>
        <w:rPr>
          <w:rFonts w:ascii="Times New Roman"/>
          <w:b w:val="false"/>
          <w:i w:val="false"/>
          <w:color w:val="000000"/>
          <w:sz w:val="28"/>
        </w:rPr>
        <w:t>
      3) жергілікті маңызы бар балық қырылу қаупі бар су айдындары және (немесе) учаскелері үшін - уәкілетті орган белгілеген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
      4) салина артемиясы цисталарын аулау үшін болашағы бар ащы-тұзды балық шаруашылығы су айдындары және (немесе) учаскелері үшін – салиня артемиясы жинау үшін құралдардың, жинау, сақтау және өңдеу жөніндегі технологиялық жабдықтар мен басқа да материалдық-техникалық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
      5) басқа балық шаруашылығы су айдындары және (немесе) учаскелері үшін:</w:t>
      </w:r>
      <w:r>
        <w:br/>
      </w:r>
      <w:r>
        <w:rPr>
          <w:rFonts w:ascii="Times New Roman"/>
          <w:b w:val="false"/>
          <w:i w:val="false"/>
          <w:color w:val="000000"/>
          <w:sz w:val="28"/>
        </w:rPr>
        <w:t>
      аулаушы және көлік, оның ішінде шағын өлшемді флотты тіркеу туралы аумақтық көліктік бақылау органының анықтамасы (жүзгіш құралдар болған кезде).</w:t>
      </w:r>
      <w:r>
        <w:br/>
      </w:r>
      <w:r>
        <w:rPr>
          <w:rFonts w:ascii="Times New Roman"/>
          <w:b w:val="false"/>
          <w:i w:val="false"/>
          <w:color w:val="000000"/>
          <w:sz w:val="28"/>
        </w:rPr>
        <w:t>
      Балық шаруашылығын дамыту жоспарында тиісті іс-шаралар көрсете отырып, өтініш беруші басшысының қолы қойылған акваөсіруді жүргізу туралы жазбаша міндеттеме (акваөсірумен айналысуды көздейтін тұлғалар үшін).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конкурс өткізу кезінде:</w:t>
      </w:r>
      <w:r>
        <w:br/>
      </w:r>
      <w:r>
        <w:rPr>
          <w:rFonts w:ascii="Times New Roman"/>
          <w:b w:val="false"/>
          <w:i w:val="false"/>
          <w:color w:val="000000"/>
          <w:sz w:val="28"/>
        </w:rPr>
        <w:t>
      өткізілген конкурстық қорытындылары бойынша хаттама жасау – конкурстық өтінімі бар конверттерді ашқан күннен бастап он жұмыс күні ішінде;</w:t>
      </w:r>
      <w:r>
        <w:br/>
      </w:r>
      <w:r>
        <w:rPr>
          <w:rFonts w:ascii="Times New Roman"/>
          <w:b w:val="false"/>
          <w:i w:val="false"/>
          <w:color w:val="000000"/>
          <w:sz w:val="28"/>
        </w:rPr>
        <w:t>
      тиісті инспекцияның конкурстық қорытындылары туралы хаттаманы жергілікті атқарушы органға жолдауы – конкурстық қорытындыларын шығару күнінен бастап үш жұмыс күні ішінде;</w:t>
      </w:r>
      <w:r>
        <w:br/>
      </w:r>
      <w:r>
        <w:rPr>
          <w:rFonts w:ascii="Times New Roman"/>
          <w:b w:val="false"/>
          <w:i w:val="false"/>
          <w:color w:val="000000"/>
          <w:sz w:val="28"/>
        </w:rPr>
        <w:t>
      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шешім қабылдауы – конкурс қорытындылары туралы хаттаманы 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мемлекеттік қызмет алушы осы регламенттің 11-тармағының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айқындалған қажетті құжаттарды тапсырған сәттен бастап жиырма күннен артық емес;</w:t>
      </w:r>
      <w:r>
        <w:br/>
      </w:r>
      <w:r>
        <w:rPr>
          <w:rFonts w:ascii="Times New Roman"/>
          <w:b w:val="false"/>
          <w:i w:val="false"/>
          <w:color w:val="000000"/>
          <w:sz w:val="28"/>
        </w:rPr>
        <w:t>
</w:t>
      </w:r>
      <w:r>
        <w:rPr>
          <w:rFonts w:ascii="Times New Roman"/>
          <w:b w:val="false"/>
          <w:i w:val="false"/>
          <w:color w:val="000000"/>
          <w:sz w:val="28"/>
        </w:rPr>
        <w:t>
      3) қажетті құжаттарды тапсыру кезінде кезекте күтудің жол берілетін ең ұзақ уақыты – отыз минуттан аспау керек;</w:t>
      </w:r>
      <w:r>
        <w:br/>
      </w:r>
      <w:r>
        <w:rPr>
          <w:rFonts w:ascii="Times New Roman"/>
          <w:b w:val="false"/>
          <w:i w:val="false"/>
          <w:color w:val="000000"/>
          <w:sz w:val="28"/>
        </w:rPr>
        <w:t>
</w:t>
      </w:r>
      <w:r>
        <w:rPr>
          <w:rFonts w:ascii="Times New Roman"/>
          <w:b w:val="false"/>
          <w:i w:val="false"/>
          <w:color w:val="000000"/>
          <w:sz w:val="28"/>
        </w:rPr>
        <w:t>
      4) мемлекеттік қызмет нәтижесін алу кезіндегі кезекте күтудің жол берілетін ең ұзақ уақыты – отыз минуттан аспау керек;</w:t>
      </w:r>
      <w:r>
        <w:br/>
      </w:r>
      <w:r>
        <w:rPr>
          <w:rFonts w:ascii="Times New Roman"/>
          <w:b w:val="false"/>
          <w:i w:val="false"/>
          <w:color w:val="000000"/>
          <w:sz w:val="28"/>
        </w:rPr>
        <w:t>
</w:t>
      </w:r>
      <w:r>
        <w:rPr>
          <w:rFonts w:ascii="Times New Roman"/>
          <w:b w:val="false"/>
          <w:i w:val="false"/>
          <w:color w:val="000000"/>
          <w:sz w:val="28"/>
        </w:rPr>
        <w:t>
      5) мемлекеттік қызмет алушы осы регламенттің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қажетті құжаттарды тапсырған сәттен бастап ұсынылған құжаттардың толық болуын тексеру мерзімі – екі жұмыс күні ішінде.</w:t>
      </w:r>
      <w:r>
        <w:br/>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мерзімдерде қаулы берілмеген немесе мемлекеттік қызметті көрсетуден бас тарту туралы дәлелді жауап ұсынылмаған жағдайда қаулы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көрсетуге арналған өтініш бланкісін Қазақстан Республикасы Ауыл шаруашылығы министрлігінің </w:t>
      </w:r>
      <w:r>
        <w:rPr>
          <w:rFonts w:ascii="Times New Roman"/>
          <w:b w:val="false"/>
          <w:i w:val="false"/>
          <w:color w:val="000000"/>
          <w:sz w:val="28"/>
          <w:u w:val="single"/>
        </w:rPr>
        <w:t>www.minagri.gov.kz</w:t>
      </w:r>
      <w:r>
        <w:rPr>
          <w:rFonts w:ascii="Times New Roman"/>
          <w:b w:val="false"/>
          <w:i w:val="false"/>
          <w:color w:val="000000"/>
          <w:sz w:val="28"/>
        </w:rPr>
        <w:t xml:space="preserve"> интернет-ресурсында – немесе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қосымшаларда</w:t>
      </w:r>
      <w:r>
        <w:rPr>
          <w:rFonts w:ascii="Times New Roman"/>
          <w:b w:val="false"/>
          <w:i w:val="false"/>
          <w:color w:val="000000"/>
          <w:sz w:val="28"/>
        </w:rPr>
        <w:t xml:space="preserve"> көрсетілген мекенжайлар бойынша орналасқан уәкілетті орган мен инспекциялардың кеңселерінен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құжаттар:</w:t>
      </w:r>
      <w:r>
        <w:br/>
      </w:r>
      <w:r>
        <w:rPr>
          <w:rFonts w:ascii="Times New Roman"/>
          <w:b w:val="false"/>
          <w:i w:val="false"/>
          <w:color w:val="000000"/>
          <w:sz w:val="28"/>
        </w:rPr>
        <w:t>
      конкурс өткізу кезінде – конкурс өткізу туралы хабарламада көрсетілген мекенжай бойынша конкурстық комиссиясының хатшысына;</w:t>
      </w:r>
      <w:r>
        <w:br/>
      </w:r>
      <w:r>
        <w:rPr>
          <w:rFonts w:ascii="Times New Roman"/>
          <w:b w:val="false"/>
          <w:i w:val="false"/>
          <w:color w:val="000000"/>
          <w:sz w:val="28"/>
        </w:rPr>
        <w:t>
      мемлекеттік қызмет алушыларға осы тұлғалардың жеке меншігінде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орналасқан тиісті инспекцияның кеңсесіне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w:t>
      </w:r>
      <w:r>
        <w:br/>
      </w:r>
      <w:r>
        <w:rPr>
          <w:rFonts w:ascii="Times New Roman"/>
          <w:b w:val="false"/>
          <w:i w:val="false"/>
          <w:color w:val="000000"/>
          <w:sz w:val="28"/>
        </w:rPr>
        <w:t>
</w:t>
      </w:r>
      <w:r>
        <w:rPr>
          <w:rFonts w:ascii="Times New Roman"/>
          <w:b w:val="false"/>
          <w:i w:val="false"/>
          <w:color w:val="000000"/>
          <w:sz w:val="28"/>
        </w:rPr>
        <w:t>
      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
      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w:t>
      </w:r>
      <w:r>
        <w:rPr>
          <w:rFonts w:ascii="Times New Roman"/>
          <w:b w:val="false"/>
          <w:i w:val="false"/>
          <w:color w:val="000000"/>
          <w:sz w:val="28"/>
        </w:rPr>
        <w:t>
      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
      5) құжаттарды қабылдаған жауапты тұлғаның тегін, атын, әкесінің атын;</w:t>
      </w:r>
      <w:r>
        <w:br/>
      </w:r>
      <w:r>
        <w:rPr>
          <w:rFonts w:ascii="Times New Roman"/>
          <w:b w:val="false"/>
          <w:i w:val="false"/>
          <w:color w:val="000000"/>
          <w:sz w:val="28"/>
        </w:rPr>
        <w:t>
</w:t>
      </w:r>
      <w:r>
        <w:rPr>
          <w:rFonts w:ascii="Times New Roman"/>
          <w:b w:val="false"/>
          <w:i w:val="false"/>
          <w:color w:val="000000"/>
          <w:sz w:val="28"/>
        </w:rPr>
        <w:t>
      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мемлекеттік қызмет алушыға немесе сенімхат бойынша уәкілеттік берілген тұлғаға жеке келген кезде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үшін негіз:</w:t>
      </w:r>
      <w:r>
        <w:br/>
      </w:r>
      <w:r>
        <w:rPr>
          <w:rFonts w:ascii="Times New Roman"/>
          <w:b w:val="false"/>
          <w:i w:val="false"/>
          <w:color w:val="000000"/>
          <w:sz w:val="28"/>
        </w:rPr>
        <w:t>
</w:t>
      </w:r>
      <w:r>
        <w:rPr>
          <w:rFonts w:ascii="Times New Roman"/>
          <w:b w:val="false"/>
          <w:i w:val="false"/>
          <w:color w:val="000000"/>
          <w:sz w:val="28"/>
        </w:rPr>
        <w:t>
      1) конкурс өткізу кезінде – мемлекеттік қызмет алушының конкурстық өтінімін конкурс шарттарына сәйкес келмейтін деп тану;</w:t>
      </w:r>
      <w:r>
        <w:br/>
      </w:r>
      <w:r>
        <w:rPr>
          <w:rFonts w:ascii="Times New Roman"/>
          <w:b w:val="false"/>
          <w:i w:val="false"/>
          <w:color w:val="000000"/>
          <w:sz w:val="28"/>
        </w:rPr>
        <w:t>
</w:t>
      </w:r>
      <w:r>
        <w:rPr>
          <w:rFonts w:ascii="Times New Roman"/>
          <w:b w:val="false"/>
          <w:i w:val="false"/>
          <w:color w:val="000000"/>
          <w:sz w:val="28"/>
        </w:rPr>
        <w:t>
      2) мемлекеттік қызмет алушыларға жеке меншігінде немесе уақытша жер пайдалануындағы жер учаскелеріндегі аңшылық алқаптарын бекітіп беру кезінде –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біліктілік талаптарына сәйкес болмауы және (немесе) шаруашылық аралық аңшылықты жайластыру материалдарының болмауы;</w:t>
      </w:r>
      <w:r>
        <w:br/>
      </w:r>
      <w:r>
        <w:rPr>
          <w:rFonts w:ascii="Times New Roman"/>
          <w:b w:val="false"/>
          <w:i w:val="false"/>
          <w:color w:val="000000"/>
          <w:sz w:val="28"/>
        </w:rPr>
        <w:t>
</w:t>
      </w:r>
      <w:r>
        <w:rPr>
          <w:rFonts w:ascii="Times New Roman"/>
          <w:b w:val="false"/>
          <w:i w:val="false"/>
          <w:color w:val="000000"/>
          <w:sz w:val="28"/>
        </w:rPr>
        <w:t>
      3) бекітіп беру мерзімі аяқталған аңшылық алқаптарын қайта бекітіп беру кезінде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біліктілік талаптарына сәйкес болмауы және (немесе) аңшылық шаруашылығын жүргізу шарты бойынша міндеттемелерін орындамау.</w:t>
      </w:r>
      <w:r>
        <w:br/>
      </w:r>
      <w:r>
        <w:rPr>
          <w:rFonts w:ascii="Times New Roman"/>
          <w:b w:val="false"/>
          <w:i w:val="false"/>
          <w:color w:val="000000"/>
          <w:sz w:val="28"/>
        </w:rPr>
        <w:t>
</w:t>
      </w:r>
      <w:r>
        <w:rPr>
          <w:rFonts w:ascii="Times New Roman"/>
          <w:b w:val="false"/>
          <w:i w:val="false"/>
          <w:color w:val="000000"/>
          <w:sz w:val="28"/>
        </w:rPr>
        <w:t>
      17. Мемлекеттік қызмет жұмыс күндері сағат 13.00 ден 14.00-ге дейінгі түскі үзіліспен сағат 9.00 ден 18.00-ге дейін көрсетіледі, демалыс күндері: сенбі, жексенбі және мереке күндері. Қабылдау алдын ала жазылусыз және жеделдетілген қызмет көрсетілусіз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функционалдық құрылымдық бірліктер қатыстырылды (бұдан әрі – ФҚБ):</w:t>
      </w:r>
      <w:r>
        <w:br/>
      </w:r>
      <w:r>
        <w:rPr>
          <w:rFonts w:ascii="Times New Roman"/>
          <w:b w:val="false"/>
          <w:i w:val="false"/>
          <w:color w:val="000000"/>
          <w:sz w:val="28"/>
        </w:rPr>
        <w:t>
</w:t>
      </w:r>
      <w:r>
        <w:rPr>
          <w:rFonts w:ascii="Times New Roman"/>
          <w:b w:val="false"/>
          <w:i w:val="false"/>
          <w:color w:val="000000"/>
          <w:sz w:val="28"/>
        </w:rPr>
        <w:t>
      1) конкурс өткізу барысында:</w:t>
      </w:r>
      <w:r>
        <w:br/>
      </w:r>
      <w:r>
        <w:rPr>
          <w:rFonts w:ascii="Times New Roman"/>
          <w:b w:val="false"/>
          <w:i w:val="false"/>
          <w:color w:val="000000"/>
          <w:sz w:val="28"/>
        </w:rPr>
        <w:t>
      конкурстық комиссия хатшысы;</w:t>
      </w:r>
      <w:r>
        <w:br/>
      </w:r>
      <w:r>
        <w:rPr>
          <w:rFonts w:ascii="Times New Roman"/>
          <w:b w:val="false"/>
          <w:i w:val="false"/>
          <w:color w:val="000000"/>
          <w:sz w:val="28"/>
        </w:rPr>
        <w:t>
      конкурстық комиссия;</w:t>
      </w:r>
      <w:r>
        <w:br/>
      </w:r>
      <w:r>
        <w:rPr>
          <w:rFonts w:ascii="Times New Roman"/>
          <w:b w:val="false"/>
          <w:i w:val="false"/>
          <w:color w:val="000000"/>
          <w:sz w:val="28"/>
        </w:rPr>
        <w:t>
      уәкілетті орган кеңсесінің маманы;</w:t>
      </w:r>
      <w:r>
        <w:br/>
      </w:r>
      <w:r>
        <w:rPr>
          <w:rFonts w:ascii="Times New Roman"/>
          <w:b w:val="false"/>
          <w:i w:val="false"/>
          <w:color w:val="000000"/>
          <w:sz w:val="28"/>
        </w:rPr>
        <w:t>
      уәкілетті орган жауапты орындаушысы;</w:t>
      </w:r>
      <w:r>
        <w:br/>
      </w:r>
      <w:r>
        <w:rPr>
          <w:rFonts w:ascii="Times New Roman"/>
          <w:b w:val="false"/>
          <w:i w:val="false"/>
          <w:color w:val="000000"/>
          <w:sz w:val="28"/>
        </w:rPr>
        <w:t>
      уәкілетті орган басшысы.</w:t>
      </w:r>
      <w:r>
        <w:br/>
      </w:r>
      <w:r>
        <w:rPr>
          <w:rFonts w:ascii="Times New Roman"/>
          <w:b w:val="false"/>
          <w:i w:val="false"/>
          <w:color w:val="000000"/>
          <w:sz w:val="28"/>
        </w:rPr>
        <w:t>
</w:t>
      </w:r>
      <w:r>
        <w:rPr>
          <w:rFonts w:ascii="Times New Roman"/>
          <w:b w:val="false"/>
          <w:i w:val="false"/>
          <w:color w:val="000000"/>
          <w:sz w:val="28"/>
        </w:rPr>
        <w:t>
      2) жеке меншікте немесе уақытша пайдалануындағы аңшылық алқаптарын мемлекеттік қызмет алушыға бекіту кезінде, сонымен қатар мерзімі біткен аңшылық алқаптарын мемлекеттік қызмет алушыға қайта бекіту кезінде:</w:t>
      </w:r>
      <w:r>
        <w:br/>
      </w:r>
      <w:r>
        <w:rPr>
          <w:rFonts w:ascii="Times New Roman"/>
          <w:b w:val="false"/>
          <w:i w:val="false"/>
          <w:color w:val="000000"/>
          <w:sz w:val="28"/>
        </w:rPr>
        <w:t>
      Инспекция кеңсесінің маманы 1;</w:t>
      </w:r>
      <w:r>
        <w:br/>
      </w:r>
      <w:r>
        <w:rPr>
          <w:rFonts w:ascii="Times New Roman"/>
          <w:b w:val="false"/>
          <w:i w:val="false"/>
          <w:color w:val="000000"/>
          <w:sz w:val="28"/>
        </w:rPr>
        <w:t>
      Инспекцияның жауапты орындаушысы 1;</w:t>
      </w:r>
      <w:r>
        <w:br/>
      </w:r>
      <w:r>
        <w:rPr>
          <w:rFonts w:ascii="Times New Roman"/>
          <w:b w:val="false"/>
          <w:i w:val="false"/>
          <w:color w:val="000000"/>
          <w:sz w:val="28"/>
        </w:rPr>
        <w:t>
      Инспекция басшысы 1;</w:t>
      </w:r>
      <w:r>
        <w:br/>
      </w:r>
      <w:r>
        <w:rPr>
          <w:rFonts w:ascii="Times New Roman"/>
          <w:b w:val="false"/>
          <w:i w:val="false"/>
          <w:color w:val="000000"/>
          <w:sz w:val="28"/>
        </w:rPr>
        <w:t>
      уәкілетті орган кеңсесінің маманы;</w:t>
      </w:r>
      <w:r>
        <w:br/>
      </w:r>
      <w:r>
        <w:rPr>
          <w:rFonts w:ascii="Times New Roman"/>
          <w:b w:val="false"/>
          <w:i w:val="false"/>
          <w:color w:val="000000"/>
          <w:sz w:val="28"/>
        </w:rPr>
        <w:t>
      уәкілетті органның жауапты орындаушысы;</w:t>
      </w:r>
      <w:r>
        <w:br/>
      </w:r>
      <w:r>
        <w:rPr>
          <w:rFonts w:ascii="Times New Roman"/>
          <w:b w:val="false"/>
          <w:i w:val="false"/>
          <w:color w:val="000000"/>
          <w:sz w:val="28"/>
        </w:rPr>
        <w:t>
      уәкілетті орган басшысы;</w:t>
      </w:r>
      <w:r>
        <w:br/>
      </w:r>
      <w:r>
        <w:rPr>
          <w:rFonts w:ascii="Times New Roman"/>
          <w:b w:val="false"/>
          <w:i w:val="false"/>
          <w:color w:val="000000"/>
          <w:sz w:val="28"/>
        </w:rPr>
        <w:t>
      жергілікті атқарушы орган басшысы.</w:t>
      </w:r>
      <w:r>
        <w:br/>
      </w:r>
      <w:r>
        <w:rPr>
          <w:rFonts w:ascii="Times New Roman"/>
          <w:b w:val="false"/>
          <w:i w:val="false"/>
          <w:color w:val="000000"/>
          <w:sz w:val="28"/>
        </w:rPr>
        <w:t>
</w:t>
      </w:r>
      <w:r>
        <w:rPr>
          <w:rFonts w:ascii="Times New Roman"/>
          <w:b w:val="false"/>
          <w:i w:val="false"/>
          <w:color w:val="000000"/>
          <w:sz w:val="28"/>
        </w:rPr>
        <w:t>
      3) жеке меншікте немесе уақытша пайдалануындағы балық шаруашылығы айдындарын мемлекеттік қызмет алушыға бекіту кезінде, сонымен қатар мерзімі біткен балық шаруашылығы айдындарын мемлекеттік қызмет алушыға қайта бекіту кезінде:</w:t>
      </w:r>
      <w:r>
        <w:br/>
      </w:r>
      <w:r>
        <w:rPr>
          <w:rFonts w:ascii="Times New Roman"/>
          <w:b w:val="false"/>
          <w:i w:val="false"/>
          <w:color w:val="000000"/>
          <w:sz w:val="28"/>
        </w:rPr>
        <w:t>
      Инспекция кеңсесінің маманы 2;</w:t>
      </w:r>
      <w:r>
        <w:br/>
      </w:r>
      <w:r>
        <w:rPr>
          <w:rFonts w:ascii="Times New Roman"/>
          <w:b w:val="false"/>
          <w:i w:val="false"/>
          <w:color w:val="000000"/>
          <w:sz w:val="28"/>
        </w:rPr>
        <w:t>
      Инспекцияның жауапты орындаушысы 2;</w:t>
      </w:r>
      <w:r>
        <w:br/>
      </w:r>
      <w:r>
        <w:rPr>
          <w:rFonts w:ascii="Times New Roman"/>
          <w:b w:val="false"/>
          <w:i w:val="false"/>
          <w:color w:val="000000"/>
          <w:sz w:val="28"/>
        </w:rPr>
        <w:t>
      Инспекция басшысы 2;</w:t>
      </w:r>
      <w:r>
        <w:br/>
      </w:r>
      <w:r>
        <w:rPr>
          <w:rFonts w:ascii="Times New Roman"/>
          <w:b w:val="false"/>
          <w:i w:val="false"/>
          <w:color w:val="000000"/>
          <w:sz w:val="28"/>
        </w:rPr>
        <w:t>
      уәкілетті орган кеңсесінің маманы;</w:t>
      </w:r>
      <w:r>
        <w:br/>
      </w:r>
      <w:r>
        <w:rPr>
          <w:rFonts w:ascii="Times New Roman"/>
          <w:b w:val="false"/>
          <w:i w:val="false"/>
          <w:color w:val="000000"/>
          <w:sz w:val="28"/>
        </w:rPr>
        <w:t>
      уәкілетті органның жауапты орындаушысы;</w:t>
      </w:r>
      <w:r>
        <w:br/>
      </w:r>
      <w:r>
        <w:rPr>
          <w:rFonts w:ascii="Times New Roman"/>
          <w:b w:val="false"/>
          <w:i w:val="false"/>
          <w:color w:val="000000"/>
          <w:sz w:val="28"/>
        </w:rPr>
        <w:t>
      уәкілетті орган басшысы;</w:t>
      </w:r>
      <w:r>
        <w:br/>
      </w:r>
      <w:r>
        <w:rPr>
          <w:rFonts w:ascii="Times New Roman"/>
          <w:b w:val="false"/>
          <w:i w:val="false"/>
          <w:color w:val="000000"/>
          <w:sz w:val="28"/>
        </w:rPr>
        <w:t>
      жергілікті атқарушы орган басшысы</w:t>
      </w:r>
      <w:r>
        <w:br/>
      </w:r>
      <w:r>
        <w:rPr>
          <w:rFonts w:ascii="Times New Roman"/>
          <w:b w:val="false"/>
          <w:i w:val="false"/>
          <w:color w:val="000000"/>
          <w:sz w:val="28"/>
        </w:rPr>
        <w:t>
</w:t>
      </w:r>
      <w:r>
        <w:rPr>
          <w:rFonts w:ascii="Times New Roman"/>
          <w:b w:val="false"/>
          <w:i w:val="false"/>
          <w:color w:val="000000"/>
          <w:sz w:val="28"/>
        </w:rPr>
        <w:t>
      19. Мәтіннің кесте түріндегі жазылуының жалғасы және әрбір ФҚБ-нің әкімшілік әрекетпен (процедура) бірлесіп әрекет қылуы әрбір әкімшілік әрекеттің (процедура) орындалу мерзімі осы Регламентке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Мемлекеттік қызмет ұсыну үдерісінде әкімшілік іс-әрекеттің өзара қисынды байланысу жүйелігін көрсететін сызба және ФҚБ осы Регламентке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9-қосымшаларда</w:t>
      </w:r>
      <w:r>
        <w:rPr>
          <w:rFonts w:ascii="Times New Roman"/>
          <w:b w:val="false"/>
          <w:i w:val="false"/>
          <w:color w:val="000000"/>
          <w:sz w:val="28"/>
        </w:rPr>
        <w:t xml:space="preserve"> берілген.</w:t>
      </w:r>
    </w:p>
    <w:bookmarkEnd w:id="8"/>
    <w:bookmarkStart w:name="z64" w:id="9"/>
    <w:p>
      <w:pPr>
        <w:spacing w:after="0"/>
        <w:ind w:left="0"/>
        <w:jc w:val="left"/>
      </w:pPr>
      <w:r>
        <w:rPr>
          <w:rFonts w:ascii="Times New Roman"/>
          <w:b/>
          <w:i w:val="false"/>
          <w:color w:val="000000"/>
        </w:rPr>
        <w:t xml:space="preserve"> 
4. Мемлекеттік қызмет көрсетуші лауазымды тұлғалардың жауапкершілігі</w:t>
      </w:r>
    </w:p>
    <w:bookmarkEnd w:id="9"/>
    <w:bookmarkStart w:name="z65" w:id="10"/>
    <w:p>
      <w:pPr>
        <w:spacing w:after="0"/>
        <w:ind w:left="0"/>
        <w:jc w:val="both"/>
      </w:pPr>
      <w:r>
        <w:rPr>
          <w:rFonts w:ascii="Times New Roman"/>
          <w:b w:val="false"/>
          <w:i w:val="false"/>
          <w:color w:val="000000"/>
          <w:sz w:val="28"/>
        </w:rPr>
        <w:t>
      21. Мемлекеттік қызмет көрсетуге жергілікті атқарушы органның басшысы және өңірлік инспекциялардың 1 және 2 жетекшілері жауапты (бұдан әрі - лауазымды тұлғалар) болып табылады.</w:t>
      </w:r>
      <w:r>
        <w:br/>
      </w:r>
      <w:r>
        <w:rPr>
          <w:rFonts w:ascii="Times New Roman"/>
          <w:b w:val="false"/>
          <w:i w:val="false"/>
          <w:color w:val="000000"/>
          <w:sz w:val="28"/>
        </w:rPr>
        <w:t>
      Мемлекеттік қызметтің Қазақстан Республикасының заңнамалық актілеріне сәйкес белгіленген мерзімде жүзеге асырылуына лауазымды тұлғалар жауапкершілік жасайды.</w:t>
      </w:r>
    </w:p>
    <w:bookmarkEnd w:id="10"/>
    <w:bookmarkStart w:name="z66" w:id="11"/>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1-қосымша                 </w:t>
      </w:r>
    </w:p>
    <w:bookmarkEnd w:id="11"/>
    <w:bookmarkStart w:name="z67" w:id="1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
Орман және аңшылық шаруашылығы комитетінің</w:t>
      </w:r>
      <w:r>
        <w:br/>
      </w:r>
      <w:r>
        <w:rPr>
          <w:rFonts w:ascii="Times New Roman"/>
          <w:b/>
          <w:i w:val="false"/>
          <w:color w:val="000000"/>
        </w:rPr>
        <w:t>
аумақтық инспекциясының мекенжайы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681"/>
        <w:gridCol w:w="3910"/>
        <w:gridCol w:w="4667"/>
      </w:tblGrid>
      <w:tr>
        <w:trPr>
          <w:trHeight w:val="9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поштаның мекенжайы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r>
              <w:br/>
            </w:r>
            <w:r>
              <w:rPr>
                <w:rFonts w:ascii="Times New Roman"/>
                <w:b w:val="false"/>
                <w:i w:val="false"/>
                <w:color w:val="000000"/>
                <w:sz w:val="20"/>
              </w:rPr>
              <w:t>
Ақмола облысының Орман және аңшылық шаруашылығы комитетінің</w:t>
            </w:r>
            <w:r>
              <w:br/>
            </w:r>
            <w:r>
              <w:rPr>
                <w:rFonts w:ascii="Times New Roman"/>
                <w:b w:val="false"/>
                <w:i w:val="false"/>
                <w:color w:val="000000"/>
                <w:sz w:val="20"/>
              </w:rPr>
              <w:t>
аумақтық инспекциясы</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Громова көшесі 21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8-716-2-31-55-87;</w:t>
            </w:r>
            <w:r>
              <w:br/>
            </w:r>
            <w:r>
              <w:rPr>
                <w:rFonts w:ascii="Times New Roman"/>
                <w:b w:val="false"/>
                <w:i w:val="false"/>
                <w:color w:val="000000"/>
                <w:sz w:val="20"/>
              </w:rPr>
              <w:t>
8-716-2-31-57-11;</w:t>
            </w:r>
          </w:p>
          <w:p>
            <w:pPr>
              <w:spacing w:after="20"/>
              <w:ind w:left="20"/>
              <w:jc w:val="both"/>
            </w:pP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u w:val="single"/>
              </w:rPr>
              <w:t>akmolles@list.ru</w:t>
            </w:r>
            <w:r>
              <w:rPr>
                <w:rFonts w:ascii="Times New Roman"/>
                <w:b w:val="false"/>
                <w:i w:val="false"/>
                <w:color w:val="000000"/>
                <w:sz w:val="20"/>
              </w:rPr>
              <w:t>; ohota_kokshl@mail.ru.</w:t>
            </w:r>
          </w:p>
        </w:tc>
      </w:tr>
    </w:tbl>
    <w:p>
      <w:pPr>
        <w:spacing w:after="0"/>
        <w:ind w:left="0"/>
        <w:jc w:val="both"/>
      </w:pPr>
      <w:r>
        <w:rPr>
          <w:rFonts w:ascii="Times New Roman"/>
          <w:b w:val="false"/>
          <w:i w:val="false"/>
          <w:color w:val="000000"/>
          <w:sz w:val="28"/>
        </w:rPr>
        <w:t>________________________</w:t>
      </w:r>
    </w:p>
    <w:bookmarkStart w:name="z68" w:id="13"/>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2-қосымша                 </w:t>
      </w:r>
    </w:p>
    <w:bookmarkEnd w:id="13"/>
    <w:bookmarkStart w:name="z69" w:id="14"/>
    <w:p>
      <w:pPr>
        <w:spacing w:after="0"/>
        <w:ind w:left="0"/>
        <w:jc w:val="left"/>
      </w:pPr>
      <w:r>
        <w:rPr>
          <w:rFonts w:ascii="Times New Roman"/>
          <w:b/>
          <w:i w:val="false"/>
          <w:color w:val="000000"/>
        </w:rPr>
        <w:t xml:space="preserve"> 
Қазақстан Республикасы Ауыл шаруашылығы</w:t>
      </w:r>
      <w:r>
        <w:br/>
      </w:r>
      <w:r>
        <w:rPr>
          <w:rFonts w:ascii="Times New Roman"/>
          <w:b/>
          <w:i w:val="false"/>
          <w:color w:val="000000"/>
        </w:rPr>
        <w:t>
министрлігі Балық шаруашылығы комитеті</w:t>
      </w:r>
      <w:r>
        <w:br/>
      </w:r>
      <w:r>
        <w:rPr>
          <w:rFonts w:ascii="Times New Roman"/>
          <w:b/>
          <w:i w:val="false"/>
          <w:color w:val="000000"/>
        </w:rPr>
        <w:t>
аумақтық инспекциясының мекенжайы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603"/>
        <w:gridCol w:w="3934"/>
        <w:gridCol w:w="3636"/>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поштаның мекенжайы</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балық инспекциясы бөлімі Есіл облысаралық балық шаруашылығының бассейндік инспекциясы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Бауыржан Момышұлы көшесі,81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8-716-2-25-67-18;</w:t>
            </w:r>
            <w:r>
              <w:br/>
            </w:r>
            <w:r>
              <w:rPr>
                <w:rFonts w:ascii="Times New Roman"/>
                <w:b w:val="false"/>
                <w:i w:val="false"/>
                <w:color w:val="000000"/>
                <w:sz w:val="20"/>
              </w:rPr>
              <w:t>
8-716-2-40-18-54;</w:t>
            </w:r>
          </w:p>
          <w:p>
            <w:pPr>
              <w:spacing w:after="20"/>
              <w:ind w:left="20"/>
              <w:jc w:val="both"/>
            </w:pP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u w:val="single"/>
              </w:rPr>
              <w:t>aturh@mail.ru</w:t>
            </w:r>
          </w:p>
        </w:tc>
      </w:tr>
    </w:tbl>
    <w:p>
      <w:pPr>
        <w:spacing w:after="0"/>
        <w:ind w:left="0"/>
        <w:jc w:val="both"/>
      </w:pPr>
      <w:r>
        <w:rPr>
          <w:rFonts w:ascii="Times New Roman"/>
          <w:b w:val="false"/>
          <w:i w:val="false"/>
          <w:color w:val="000000"/>
          <w:sz w:val="28"/>
        </w:rPr>
        <w:t>_______________________</w:t>
      </w:r>
    </w:p>
    <w:bookmarkStart w:name="z70" w:id="15"/>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3-қосымша                 </w:t>
      </w:r>
    </w:p>
    <w:bookmarkEnd w:id="15"/>
    <w:bookmarkStart w:name="z71" w:id="16"/>
    <w:p>
      <w:pPr>
        <w:spacing w:after="0"/>
        <w:ind w:left="0"/>
        <w:jc w:val="left"/>
      </w:pPr>
      <w:r>
        <w:rPr>
          <w:rFonts w:ascii="Times New Roman"/>
          <w:b/>
          <w:i w:val="false"/>
          <w:color w:val="000000"/>
        </w:rPr>
        <w:t xml:space="preserve"> 
Облыстың жергілікті атқарушы органының</w:t>
      </w:r>
      <w:r>
        <w:br/>
      </w:r>
      <w:r>
        <w:rPr>
          <w:rFonts w:ascii="Times New Roman"/>
          <w:b/>
          <w:i w:val="false"/>
          <w:color w:val="000000"/>
        </w:rPr>
        <w:t>
мекенжайы мен байланысу мәліметтері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63"/>
        <w:gridCol w:w="4177"/>
        <w:gridCol w:w="3787"/>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w:t>
            </w:r>
            <w:r>
              <w:br/>
            </w:r>
            <w:r>
              <w:rPr>
                <w:rFonts w:ascii="Times New Roman"/>
                <w:b w:val="false"/>
                <w:i w:val="false"/>
                <w:color w:val="000000"/>
                <w:sz w:val="20"/>
              </w:rPr>
              <w:t>
атауы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 мәліметтері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табиғи ресурстар және табиғатты пайдалануды реттеу басқармасы» мемлекеттік мекемесі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 25-19-86, 25-21-30;</w:t>
            </w:r>
          </w:p>
          <w:p>
            <w:pPr>
              <w:spacing w:after="20"/>
              <w:ind w:left="20"/>
              <w:jc w:val="both"/>
            </w:pPr>
            <w:r>
              <w:rPr>
                <w:rFonts w:ascii="Times New Roman"/>
                <w:b w:val="false"/>
                <w:i w:val="false"/>
                <w:color w:val="000000"/>
                <w:sz w:val="20"/>
              </w:rPr>
              <w:t xml:space="preserve">электрондық пошта: </w:t>
            </w:r>
            <w:r>
              <w:rPr>
                <w:rFonts w:ascii="Times New Roman"/>
                <w:b w:val="false"/>
                <w:i w:val="false"/>
                <w:color w:val="000000"/>
                <w:sz w:val="20"/>
                <w:u w:val="single"/>
              </w:rPr>
              <w:t>dpr_@mail.ru</w:t>
            </w:r>
          </w:p>
        </w:tc>
      </w:tr>
    </w:tbl>
    <w:bookmarkStart w:name="z72" w:id="17"/>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(конкурсты ұйымдастырушының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немесе өтiнiш берушi - жеке тұлғаның</w:t>
      </w:r>
      <w:r>
        <w:br/>
      </w:r>
      <w:r>
        <w:rPr>
          <w:rFonts w:ascii="Times New Roman"/>
          <w:b w:val="false"/>
          <w:i w:val="false"/>
          <w:color w:val="000000"/>
          <w:sz w:val="28"/>
        </w:rPr>
        <w:t>
                            аты-жөнi)</w:t>
      </w:r>
    </w:p>
    <w:bookmarkStart w:name="z73" w:id="18"/>
    <w:p>
      <w:pPr>
        <w:spacing w:after="0"/>
        <w:ind w:left="0"/>
        <w:jc w:val="left"/>
      </w:pPr>
      <w:r>
        <w:rPr>
          <w:rFonts w:ascii="Times New Roman"/>
          <w:b/>
          <w:i w:val="false"/>
          <w:color w:val="000000"/>
        </w:rPr>
        <w:t xml:space="preserve"> 
Аң аулайтын алқаптарды бекiтiп беру жөнiндегi</w:t>
      </w:r>
      <w:r>
        <w:br/>
      </w:r>
      <w:r>
        <w:rPr>
          <w:rFonts w:ascii="Times New Roman"/>
          <w:b/>
          <w:i w:val="false"/>
          <w:color w:val="000000"/>
        </w:rPr>
        <w:t>
конкурсқа қатысуға өтініш</w:t>
      </w:r>
    </w:p>
    <w:bookmarkEnd w:id="18"/>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(елдi-мекен)</w:t>
      </w:r>
    </w:p>
    <w:p>
      <w:pPr>
        <w:spacing w:after="0"/>
        <w:ind w:left="0"/>
        <w:jc w:val="both"/>
      </w:pPr>
      <w:r>
        <w:rPr>
          <w:rFonts w:ascii="Times New Roman"/>
          <w:b w:val="false"/>
          <w:i w:val="false"/>
          <w:color w:val="000000"/>
          <w:sz w:val="28"/>
        </w:rPr>
        <w:t>«___»____________20 ___ ж.</w:t>
      </w:r>
    </w:p>
    <w:p>
      <w:pPr>
        <w:spacing w:after="0"/>
        <w:ind w:left="0"/>
        <w:jc w:val="both"/>
      </w:pPr>
      <w:r>
        <w:rPr>
          <w:rFonts w:ascii="Times New Roman"/>
          <w:b w:val="false"/>
          <w:i w:val="false"/>
          <w:color w:val="000000"/>
          <w:sz w:val="28"/>
        </w:rPr>
        <w:t>      облысы ________ауданында аң аулайтын алқаптарды</w:t>
      </w:r>
      <w:r>
        <w:br/>
      </w:r>
      <w:r>
        <w:rPr>
          <w:rFonts w:ascii="Times New Roman"/>
          <w:b w:val="false"/>
          <w:i w:val="false"/>
          <w:color w:val="000000"/>
          <w:sz w:val="28"/>
        </w:rPr>
        <w:t>
бекiтiп беру жөнiнде конкурсқа қатысуға конкурстық өтінiмдi</w:t>
      </w:r>
      <w:r>
        <w:br/>
      </w:r>
      <w:r>
        <w:rPr>
          <w:rFonts w:ascii="Times New Roman"/>
          <w:b w:val="false"/>
          <w:i w:val="false"/>
          <w:color w:val="000000"/>
          <w:sz w:val="28"/>
        </w:rPr>
        <w:t>
қабылдауыңызды өтiнемiн.</w:t>
      </w:r>
    </w:p>
    <w:p>
      <w:pPr>
        <w:spacing w:after="0"/>
        <w:ind w:left="0"/>
        <w:jc w:val="both"/>
      </w:pPr>
      <w:r>
        <w:rPr>
          <w:rFonts w:ascii="Times New Roman"/>
          <w:b w:val="false"/>
          <w:i w:val="false"/>
          <w:color w:val="000000"/>
          <w:sz w:val="28"/>
        </w:rPr>
        <w:t>      Өтінiш берушi туралы мәлiмет:</w:t>
      </w:r>
      <w:r>
        <w:br/>
      </w:r>
      <w:r>
        <w:rPr>
          <w:rFonts w:ascii="Times New Roman"/>
          <w:b w:val="false"/>
          <w:i w:val="false"/>
          <w:color w:val="000000"/>
          <w:sz w:val="28"/>
        </w:rPr>
        <w:t>
      1. Меншiк нысаны:_________________________________________</w:t>
      </w:r>
      <w:r>
        <w:br/>
      </w:r>
      <w:r>
        <w:rPr>
          <w:rFonts w:ascii="Times New Roman"/>
          <w:b w:val="false"/>
          <w:i w:val="false"/>
          <w:color w:val="000000"/>
          <w:sz w:val="28"/>
        </w:rPr>
        <w:t>
 </w:t>
      </w:r>
      <w:r>
        <w:br/>
      </w:r>
      <w:r>
        <w:rPr>
          <w:rFonts w:ascii="Times New Roman"/>
          <w:b w:val="false"/>
          <w:i w:val="false"/>
          <w:color w:val="000000"/>
          <w:sz w:val="28"/>
        </w:rPr>
        <w:t>
      2. Құрылған жылы:__________________________________________</w:t>
      </w:r>
      <w:r>
        <w:br/>
      </w:r>
      <w:r>
        <w:rPr>
          <w:rFonts w:ascii="Times New Roman"/>
          <w:b w:val="false"/>
          <w:i w:val="false"/>
          <w:color w:val="000000"/>
          <w:sz w:val="28"/>
        </w:rPr>
        <w:t>
 </w:t>
      </w:r>
      <w:r>
        <w:br/>
      </w:r>
      <w:r>
        <w:rPr>
          <w:rFonts w:ascii="Times New Roman"/>
          <w:b w:val="false"/>
          <w:i w:val="false"/>
          <w:color w:val="000000"/>
          <w:sz w:val="28"/>
        </w:rPr>
        <w:t>
      3. Тiркеу туралы куәлiк: __________________________________</w:t>
      </w:r>
      <w:r>
        <w:br/>
      </w:r>
      <w:r>
        <w:rPr>
          <w:rFonts w:ascii="Times New Roman"/>
          <w:b w:val="false"/>
          <w:i w:val="false"/>
          <w:color w:val="000000"/>
          <w:sz w:val="28"/>
        </w:rPr>
        <w:t>
                                  (№, қашан және кiм бердi)</w:t>
      </w:r>
    </w:p>
    <w:p>
      <w:pPr>
        <w:spacing w:after="0"/>
        <w:ind w:left="0"/>
        <w:jc w:val="both"/>
      </w:pPr>
      <w:r>
        <w:rPr>
          <w:rFonts w:ascii="Times New Roman"/>
          <w:b w:val="false"/>
          <w:i w:val="false"/>
          <w:color w:val="000000"/>
          <w:sz w:val="28"/>
        </w:rPr>
        <w:t>      4. Заңды мекенжайы (мекенжайы): ___________________________</w:t>
      </w:r>
      <w:r>
        <w:br/>
      </w:r>
      <w:r>
        <w:rPr>
          <w:rFonts w:ascii="Times New Roman"/>
          <w:b w:val="false"/>
          <w:i w:val="false"/>
          <w:color w:val="000000"/>
          <w:sz w:val="28"/>
        </w:rPr>
        <w:t>
                                      (индекс, қала, аудан, облыс,</w:t>
      </w:r>
      <w:r>
        <w:br/>
      </w:r>
      <w:r>
        <w:rPr>
          <w:rFonts w:ascii="Times New Roman"/>
          <w:b w:val="false"/>
          <w:i w:val="false"/>
          <w:color w:val="000000"/>
          <w:sz w:val="28"/>
        </w:rPr>
        <w:t>
                                       көше, үй N, телефон, факс)</w:t>
      </w:r>
    </w:p>
    <w:p>
      <w:pPr>
        <w:spacing w:after="0"/>
        <w:ind w:left="0"/>
        <w:jc w:val="both"/>
      </w:pPr>
      <w:r>
        <w:rPr>
          <w:rFonts w:ascii="Times New Roman"/>
          <w:b w:val="false"/>
          <w:i w:val="false"/>
          <w:color w:val="000000"/>
          <w:sz w:val="28"/>
        </w:rPr>
        <w:t>      5. Есеп шоты: _____________________________________________</w:t>
      </w:r>
      <w:r>
        <w:br/>
      </w:r>
      <w:r>
        <w:rPr>
          <w:rFonts w:ascii="Times New Roman"/>
          <w:b w:val="false"/>
          <w:i w:val="false"/>
          <w:color w:val="000000"/>
          <w:sz w:val="28"/>
        </w:rPr>
        <w:t>
                     (шот N, банктiң атауы және орналасқан жерi)</w:t>
      </w:r>
      <w:r>
        <w:br/>
      </w:r>
      <w:r>
        <w:rPr>
          <w:rFonts w:ascii="Times New Roman"/>
          <w:b w:val="false"/>
          <w:i w:val="false"/>
          <w:color w:val="000000"/>
          <w:sz w:val="28"/>
        </w:rPr>
        <w:t>
      6. Филиалдар және өкiлдiктер:______________________________</w:t>
      </w:r>
      <w:r>
        <w:br/>
      </w:r>
      <w:r>
        <w:rPr>
          <w:rFonts w:ascii="Times New Roman"/>
          <w:b w:val="false"/>
          <w:i w:val="false"/>
          <w:color w:val="000000"/>
          <w:sz w:val="28"/>
        </w:rPr>
        <w:t>
                              (орналасқан жерi және деректемелерi)</w:t>
      </w:r>
    </w:p>
    <w:p>
      <w:pPr>
        <w:spacing w:after="0"/>
        <w:ind w:left="0"/>
        <w:jc w:val="both"/>
      </w:pPr>
      <w:r>
        <w:rPr>
          <w:rFonts w:ascii="Times New Roman"/>
          <w:b w:val="false"/>
          <w:i w:val="false"/>
          <w:color w:val="000000"/>
          <w:sz w:val="28"/>
        </w:rPr>
        <w:t>      7. Қоса берілетiн құжаттар:__________________________________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8. Мен конкурстық өтінiмде берiлген ақпарат үшiн жауапты боламын, менiң конкурстық өтiнiмiм ұтқан болып танылған жағдайда аңшылық шаруашылығын жүргiзуге арналған шарт жасасуға мiндеттенемiн.</w:t>
      </w:r>
    </w:p>
    <w:p>
      <w:pPr>
        <w:spacing w:after="0"/>
        <w:ind w:left="0"/>
        <w:jc w:val="both"/>
      </w:pPr>
      <w:r>
        <w:rPr>
          <w:rFonts w:ascii="Times New Roman"/>
          <w:b/>
          <w:i w:val="false"/>
          <w:color w:val="000000"/>
          <w:sz w:val="28"/>
        </w:rPr>
        <w:t>Жеке/заңды тұлға</w:t>
      </w:r>
      <w:r>
        <w:rPr>
          <w:rFonts w:ascii="Times New Roman"/>
          <w:b w:val="false"/>
          <w:i w:val="false"/>
          <w:color w:val="000000"/>
          <w:sz w:val="28"/>
        </w:rPr>
        <w:t>________________ __________________</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M.O.</w:t>
      </w:r>
    </w:p>
    <w:p>
      <w:pPr>
        <w:spacing w:after="0"/>
        <w:ind w:left="0"/>
        <w:jc w:val="both"/>
      </w:pPr>
      <w:r>
        <w:rPr>
          <w:rFonts w:ascii="Times New Roman"/>
          <w:b w:val="false"/>
          <w:i w:val="false"/>
          <w:color w:val="000000"/>
          <w:sz w:val="28"/>
        </w:rPr>
        <w:t>________________________</w:t>
      </w:r>
    </w:p>
    <w:bookmarkStart w:name="z74" w:id="19"/>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5-қосымша                 </w:t>
      </w:r>
    </w:p>
    <w:bookmarkEnd w:id="19"/>
    <w:bookmarkStart w:name="z75" w:id="20"/>
    <w:p>
      <w:pPr>
        <w:spacing w:after="0"/>
        <w:ind w:left="0"/>
        <w:jc w:val="left"/>
      </w:pPr>
      <w:r>
        <w:rPr>
          <w:rFonts w:ascii="Times New Roman"/>
          <w:b/>
          <w:i w:val="false"/>
          <w:color w:val="000000"/>
        </w:rPr>
        <w:t xml:space="preserve"> 
Балық шаруашылығы су айдындарын және (немесе)</w:t>
      </w:r>
      <w:r>
        <w:br/>
      </w:r>
      <w:r>
        <w:rPr>
          <w:rFonts w:ascii="Times New Roman"/>
          <w:b/>
          <w:i w:val="false"/>
          <w:color w:val="000000"/>
        </w:rPr>
        <w:t>
учаскелерін бекітіп беру жөнінде конкурсқа қатысуға</w:t>
      </w:r>
      <w:r>
        <w:br/>
      </w:r>
      <w:r>
        <w:rPr>
          <w:rFonts w:ascii="Times New Roman"/>
          <w:b/>
          <w:i w:val="false"/>
          <w:color w:val="000000"/>
        </w:rPr>
        <w:t>
өтініш</w:t>
      </w:r>
    </w:p>
    <w:bookmarkEnd w:id="20"/>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(су айдындары, учаскелері)</w:t>
      </w:r>
    </w:p>
    <w:p>
      <w:pPr>
        <w:spacing w:after="0"/>
        <w:ind w:left="0"/>
        <w:jc w:val="both"/>
      </w:pPr>
      <w:r>
        <w:rPr>
          <w:rFonts w:ascii="Times New Roman"/>
          <w:b w:val="false"/>
          <w:i w:val="false"/>
          <w:color w:val="000000"/>
          <w:sz w:val="28"/>
        </w:rPr>
        <w:t>      бойынша балық шаруашылығы су айдындарын және (немесе) учаскелерін бекітіп беру жөніндегі конкурсқа қатысуға рұқсат етуді және қажетті конкурстық құжаттаманы беруді сұраймын.</w:t>
      </w:r>
    </w:p>
    <w:p>
      <w:pPr>
        <w:spacing w:after="0"/>
        <w:ind w:left="0"/>
        <w:jc w:val="both"/>
      </w:pPr>
      <w:r>
        <w:rPr>
          <w:rFonts w:ascii="Times New Roman"/>
          <w:b w:val="false"/>
          <w:i w:val="false"/>
          <w:color w:val="000000"/>
          <w:sz w:val="28"/>
        </w:rPr>
        <w:t>      1. Өтінім беруші туралы мәліметтер (заңды тұлғаның, ведомстволық тиесілілігі (бар болса), жеке тұлғаның аты-жөні, әкесінің аты, деректемелері, мекенжайы) ____________________________</w:t>
      </w:r>
      <w:r>
        <w:br/>
      </w:r>
      <w:r>
        <w:rPr>
          <w:rFonts w:ascii="Times New Roman"/>
          <w:b w:val="false"/>
          <w:i w:val="false"/>
          <w:color w:val="000000"/>
          <w:sz w:val="28"/>
        </w:rPr>
        <w:t>
      2. _______________________________ облысы әкімдігінің 20_ жылғы</w:t>
      </w:r>
      <w:r>
        <w:br/>
      </w:r>
      <w:r>
        <w:rPr>
          <w:rFonts w:ascii="Times New Roman"/>
          <w:b w:val="false"/>
          <w:i w:val="false"/>
          <w:color w:val="000000"/>
          <w:sz w:val="28"/>
        </w:rPr>
        <w:t>
"__"____________ № ______________ қаулысына және аумақтық бөлімшемен</w:t>
      </w:r>
      <w:r>
        <w:br/>
      </w:r>
      <w:r>
        <w:rPr>
          <w:rFonts w:ascii="Times New Roman"/>
          <w:b w:val="false"/>
          <w:i w:val="false"/>
          <w:color w:val="000000"/>
          <w:sz w:val="28"/>
        </w:rPr>
        <w:t>
_________________________________________________________ жасалған</w:t>
      </w:r>
      <w:r>
        <w:br/>
      </w:r>
      <w:r>
        <w:rPr>
          <w:rFonts w:ascii="Times New Roman"/>
          <w:b w:val="false"/>
          <w:i w:val="false"/>
          <w:color w:val="000000"/>
          <w:sz w:val="28"/>
        </w:rPr>
        <w:t>
20__жылғы "__" ______________№ ______ келісімге сәйкес бұрын бекітіліп берілген су айдыны және (немесе) учаске____________________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3. Өтінім берілген балық шаруашылығы су айдыны және (немесе) учаскесі___________________ ________________________________________</w:t>
      </w:r>
      <w:r>
        <w:br/>
      </w:r>
      <w:r>
        <w:rPr>
          <w:rFonts w:ascii="Times New Roman"/>
          <w:b w:val="false"/>
          <w:i w:val="false"/>
          <w:color w:val="000000"/>
          <w:sz w:val="28"/>
        </w:rPr>
        <w:t>
          Өтінім берілген балық шаруашылығы су айдынын және (немесе)</w:t>
      </w:r>
      <w:r>
        <w:br/>
      </w:r>
      <w:r>
        <w:rPr>
          <w:rFonts w:ascii="Times New Roman"/>
          <w:b w:val="false"/>
          <w:i w:val="false"/>
          <w:color w:val="000000"/>
          <w:sz w:val="28"/>
        </w:rPr>
        <w:t>
                       учаскесін бекітіп беру мерзімі</w:t>
      </w:r>
      <w:r>
        <w:br/>
      </w:r>
      <w:r>
        <w:rPr>
          <w:rFonts w:ascii="Times New Roman"/>
          <w:b w:val="false"/>
          <w:i w:val="false"/>
          <w:color w:val="000000"/>
          <w:sz w:val="28"/>
        </w:rPr>
        <w:t>
________________________ жыл.</w:t>
      </w:r>
      <w:r>
        <w:br/>
      </w:r>
      <w:r>
        <w:rPr>
          <w:rFonts w:ascii="Times New Roman"/>
          <w:b w:val="false"/>
          <w:i w:val="false"/>
          <w:color w:val="000000"/>
          <w:sz w:val="28"/>
        </w:rPr>
        <w:t>
      4. Конкурстық құжаттамамен танысқанымды және жалған ақпаратты ұсыну үшін жауапкершілік туралы хабардар етілгендігімді растаймын.</w:t>
      </w:r>
    </w:p>
    <w:p>
      <w:pPr>
        <w:spacing w:after="0"/>
        <w:ind w:left="0"/>
        <w:jc w:val="both"/>
      </w:pPr>
      <w:r>
        <w:rPr>
          <w:rFonts w:ascii="Times New Roman"/>
          <w:b w:val="false"/>
          <w:i w:val="false"/>
          <w:color w:val="000000"/>
          <w:sz w:val="28"/>
        </w:rPr>
        <w:t>      Берілген күні 20__ жылға "__" ____________________________</w:t>
      </w:r>
      <w:r>
        <w:br/>
      </w:r>
      <w:r>
        <w:rPr>
          <w:rFonts w:ascii="Times New Roman"/>
          <w:b w:val="false"/>
          <w:i w:val="false"/>
          <w:color w:val="000000"/>
          <w:sz w:val="28"/>
        </w:rPr>
        <w:t>
 </w:t>
      </w:r>
      <w:r>
        <w:br/>
      </w:r>
      <w:r>
        <w:rPr>
          <w:rFonts w:ascii="Times New Roman"/>
          <w:b w:val="false"/>
          <w:i w:val="false"/>
          <w:color w:val="000000"/>
          <w:sz w:val="28"/>
        </w:rPr>
        <w:t>
      Өтінім беруші ____________________________________________</w:t>
      </w:r>
      <w:r>
        <w:br/>
      </w:r>
      <w:r>
        <w:rPr>
          <w:rFonts w:ascii="Times New Roman"/>
          <w:b w:val="false"/>
          <w:i w:val="false"/>
          <w:color w:val="000000"/>
          <w:sz w:val="28"/>
        </w:rPr>
        <w:t>
                            (аты-жөні немесе ұйымның атауы)</w:t>
      </w:r>
    </w:p>
    <w:p>
      <w:pPr>
        <w:spacing w:after="0"/>
        <w:ind w:left="0"/>
        <w:jc w:val="both"/>
      </w:pPr>
      <w:r>
        <w:rPr>
          <w:rFonts w:ascii="Times New Roman"/>
          <w:b w:val="false"/>
          <w:i w:val="false"/>
          <w:color w:val="000000"/>
          <w:sz w:val="28"/>
        </w:rPr>
        <w:t>                    МО                         қолы ____________</w:t>
      </w:r>
    </w:p>
    <w:bookmarkStart w:name="z76" w:id="21"/>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6-қосымша                </w:t>
      </w:r>
    </w:p>
    <w:bookmarkEnd w:id="21"/>
    <w:bookmarkStart w:name="z77" w:id="22"/>
    <w:p>
      <w:pPr>
        <w:spacing w:after="0"/>
        <w:ind w:left="0"/>
        <w:jc w:val="left"/>
      </w:pPr>
      <w:r>
        <w:rPr>
          <w:rFonts w:ascii="Times New Roman"/>
          <w:b/>
          <w:i w:val="false"/>
          <w:color w:val="000000"/>
        </w:rPr>
        <w:t xml:space="preserve"> 
Кесте 1. Конкурс өткізу кезінде-ФҚБ-нің іс-әрекетіне сипаттама.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753"/>
        <w:gridCol w:w="2779"/>
        <w:gridCol w:w="2754"/>
        <w:gridCol w:w="2524"/>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(жұмыс ағымы, барысы)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r>
      <w:tr>
        <w:trPr>
          <w:trHeight w:val="112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атауы (үдерістің, іс жосығы,операциялар) және олардың сипаттама</w:t>
            </w:r>
            <w:r>
              <w:br/>
            </w:r>
            <w:r>
              <w:rPr>
                <w:rFonts w:ascii="Times New Roman"/>
                <w:b w:val="false"/>
                <w:i w:val="false"/>
                <w:color w:val="000000"/>
                <w:sz w:val="20"/>
              </w:rPr>
              <w:t>
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қабылдау және тіркеу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қарастыру және жеңімпазын анықтау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конкурсқа қатысушыларға және уәкілетті органға хаттама жолдау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қабылдау және тіркеу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w:t>
            </w:r>
            <w:r>
              <w:br/>
            </w:r>
            <w:r>
              <w:rPr>
                <w:rFonts w:ascii="Times New Roman"/>
                <w:b w:val="false"/>
                <w:i w:val="false"/>
                <w:color w:val="000000"/>
                <w:sz w:val="20"/>
              </w:rPr>
              <w:t>
тер, құжат, ұйымдастыру</w:t>
            </w:r>
            <w:r>
              <w:br/>
            </w:r>
            <w:r>
              <w:rPr>
                <w:rFonts w:ascii="Times New Roman"/>
                <w:b w:val="false"/>
                <w:i w:val="false"/>
                <w:color w:val="000000"/>
                <w:sz w:val="20"/>
              </w:rPr>
              <w:t>
-тарату шешімі)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қаралуына конкурс тапсырыстарын ұсыну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уәкілетті органның басшысына тапсыру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тапсырыс салынған конвертті ашқан күннен бастап 10 жұмыс күн ішінде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қорытындысын өткізген күннен бастап 3 жұмыс күні ішінде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3212"/>
        <w:gridCol w:w="3212"/>
        <w:gridCol w:w="3344"/>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басшысы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жетекшісі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r>
      <w:tr>
        <w:trPr>
          <w:trHeight w:val="112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алқапты мемлекеттік қызмет алушы - конкурс жеңімпазына бекіту туралы жергілікті атқарушы орган шешімін дайындау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алқапты мемлекеттік қызмет алушы - конкурс жеңімпазына бекіту туралы жергілікті атқарушы орган шешіміне қол қоюы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 мемлекеттік қызмет алушыға беру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конкурс өткізудің</w:t>
            </w:r>
            <w:r>
              <w:br/>
            </w:r>
            <w:r>
              <w:rPr>
                <w:rFonts w:ascii="Times New Roman"/>
                <w:b w:val="false"/>
                <w:i w:val="false"/>
                <w:color w:val="000000"/>
                <w:sz w:val="20"/>
              </w:rPr>
              <w:t>
қортындысы туралы хаттаманы жауапты атқарушыға жолдау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шешімінің жобасы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шешімі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8" w:id="23"/>
    <w:p>
      <w:pPr>
        <w:spacing w:after="0"/>
        <w:ind w:left="0"/>
        <w:jc w:val="left"/>
      </w:pPr>
      <w:r>
        <w:rPr>
          <w:rFonts w:ascii="Times New Roman"/>
          <w:b/>
          <w:i w:val="false"/>
          <w:color w:val="000000"/>
        </w:rPr>
        <w:t xml:space="preserve"> 
Кесте 2. Мемлекеттік қызмет алушылардың жеке меншігінде немесе уақытша пайдалануындағы жер телімдеріндегі аңшылық алқаптарын сонымен қатар мерзімі біткен аңшылық алқаптарын қайта бекіту кездегі – ФҚБ-нің іс-әрекетіне сипаттама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470"/>
        <w:gridCol w:w="1748"/>
        <w:gridCol w:w="1794"/>
        <w:gridCol w:w="2418"/>
        <w:gridCol w:w="1726"/>
        <w:gridCol w:w="1911"/>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(жұмыс ағымы, барысы)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r>
              <w:br/>
            </w:r>
            <w:r>
              <w:rPr>
                <w:rFonts w:ascii="Times New Roman"/>
                <w:b w:val="false"/>
                <w:i w:val="false"/>
                <w:color w:val="000000"/>
                <w:sz w:val="20"/>
              </w:rPr>
              <w:t>
кеңсе маманы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w:t>
            </w:r>
            <w:r>
              <w:br/>
            </w:r>
            <w:r>
              <w:rPr>
                <w:rFonts w:ascii="Times New Roman"/>
                <w:b w:val="false"/>
                <w:i w:val="false"/>
                <w:color w:val="000000"/>
                <w:sz w:val="20"/>
              </w:rPr>
              <w:t>
басшысы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r>
              <w:br/>
            </w:r>
            <w:r>
              <w:rPr>
                <w:rFonts w:ascii="Times New Roman"/>
                <w:b w:val="false"/>
                <w:i w:val="false"/>
                <w:color w:val="000000"/>
                <w:sz w:val="20"/>
              </w:rPr>
              <w:t>
жауапты атқарушысы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r>
              <w:br/>
            </w:r>
            <w:r>
              <w:rPr>
                <w:rFonts w:ascii="Times New Roman"/>
                <w:b w:val="false"/>
                <w:i w:val="false"/>
                <w:color w:val="000000"/>
                <w:sz w:val="20"/>
              </w:rPr>
              <w:t>
басшысы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r>
      <w:tr>
        <w:trPr>
          <w:trHeight w:val="11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атауы (үдеріс</w:t>
            </w:r>
            <w:r>
              <w:br/>
            </w:r>
            <w:r>
              <w:rPr>
                <w:rFonts w:ascii="Times New Roman"/>
                <w:b w:val="false"/>
                <w:i w:val="false"/>
                <w:color w:val="000000"/>
                <w:sz w:val="20"/>
              </w:rPr>
              <w:t>
тің, іс жосығы, операциялар) және олардың сипатта</w:t>
            </w:r>
            <w:r>
              <w:br/>
            </w:r>
            <w:r>
              <w:rPr>
                <w:rFonts w:ascii="Times New Roman"/>
                <w:b w:val="false"/>
                <w:i w:val="false"/>
                <w:color w:val="000000"/>
                <w:sz w:val="20"/>
              </w:rPr>
              <w:t>
масы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танысу, жауапты атқару</w:t>
            </w:r>
            <w:r>
              <w:br/>
            </w:r>
            <w:r>
              <w:rPr>
                <w:rFonts w:ascii="Times New Roman"/>
                <w:b w:val="false"/>
                <w:i w:val="false"/>
                <w:color w:val="000000"/>
                <w:sz w:val="20"/>
              </w:rPr>
              <w:t>
шыны анықтау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мем</w:t>
            </w:r>
            <w:r>
              <w:br/>
            </w:r>
            <w:r>
              <w:rPr>
                <w:rFonts w:ascii="Times New Roman"/>
                <w:b w:val="false"/>
                <w:i w:val="false"/>
                <w:color w:val="000000"/>
                <w:sz w:val="20"/>
              </w:rPr>
              <w:t>
лекеттік қызмет алушының білікті</w:t>
            </w:r>
            <w:r>
              <w:br/>
            </w:r>
            <w:r>
              <w:rPr>
                <w:rFonts w:ascii="Times New Roman"/>
                <w:b w:val="false"/>
                <w:i w:val="false"/>
                <w:color w:val="000000"/>
                <w:sz w:val="20"/>
              </w:rPr>
              <w:t>
лік та</w:t>
            </w:r>
            <w:r>
              <w:br/>
            </w:r>
            <w:r>
              <w:rPr>
                <w:rFonts w:ascii="Times New Roman"/>
                <w:b w:val="false"/>
                <w:i w:val="false"/>
                <w:color w:val="000000"/>
                <w:sz w:val="20"/>
              </w:rPr>
              <w:t>
лаптарға сәйкес</w:t>
            </w:r>
            <w:r>
              <w:br/>
            </w:r>
            <w:r>
              <w:rPr>
                <w:rFonts w:ascii="Times New Roman"/>
                <w:b w:val="false"/>
                <w:i w:val="false"/>
                <w:color w:val="000000"/>
                <w:sz w:val="20"/>
              </w:rPr>
              <w:t>
тігі туралы қортынды дайындайды (мерзімі өткен аңшылық алқаптарын қайта бекіту кезінде, сондай-</w:t>
            </w:r>
            <w:r>
              <w:br/>
            </w:r>
            <w:r>
              <w:rPr>
                <w:rFonts w:ascii="Times New Roman"/>
                <w:b w:val="false"/>
                <w:i w:val="false"/>
                <w:color w:val="000000"/>
                <w:sz w:val="20"/>
              </w:rPr>
              <w:t>
ақ келісім міндет</w:t>
            </w:r>
            <w:r>
              <w:br/>
            </w:r>
            <w:r>
              <w:rPr>
                <w:rFonts w:ascii="Times New Roman"/>
                <w:b w:val="false"/>
                <w:i w:val="false"/>
                <w:color w:val="000000"/>
                <w:sz w:val="20"/>
              </w:rPr>
              <w:t>
темеле</w:t>
            </w:r>
            <w:r>
              <w:br/>
            </w:r>
            <w:r>
              <w:rPr>
                <w:rFonts w:ascii="Times New Roman"/>
                <w:b w:val="false"/>
                <w:i w:val="false"/>
                <w:color w:val="000000"/>
                <w:sz w:val="20"/>
              </w:rPr>
              <w:t>
рінің орында</w:t>
            </w:r>
            <w:r>
              <w:br/>
            </w:r>
            <w:r>
              <w:rPr>
                <w:rFonts w:ascii="Times New Roman"/>
                <w:b w:val="false"/>
                <w:i w:val="false"/>
                <w:color w:val="000000"/>
                <w:sz w:val="20"/>
              </w:rPr>
              <w:t>
луы туралы)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қою</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 1</w:t>
            </w:r>
            <w:r>
              <w:br/>
            </w:r>
            <w:r>
              <w:rPr>
                <w:rFonts w:ascii="Times New Roman"/>
                <w:b w:val="false"/>
                <w:i w:val="false"/>
                <w:color w:val="000000"/>
                <w:sz w:val="20"/>
              </w:rPr>
              <w:t>
қортын</w:t>
            </w:r>
            <w:r>
              <w:br/>
            </w:r>
            <w:r>
              <w:rPr>
                <w:rFonts w:ascii="Times New Roman"/>
                <w:b w:val="false"/>
                <w:i w:val="false"/>
                <w:color w:val="000000"/>
                <w:sz w:val="20"/>
              </w:rPr>
              <w:t>
дысын қабыл</w:t>
            </w:r>
            <w:r>
              <w:br/>
            </w:r>
            <w:r>
              <w:rPr>
                <w:rFonts w:ascii="Times New Roman"/>
                <w:b w:val="false"/>
                <w:i w:val="false"/>
                <w:color w:val="000000"/>
                <w:sz w:val="20"/>
              </w:rPr>
              <w:t>
дау және тіркеу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дымен танысу, жауапты атқару</w:t>
            </w:r>
            <w:r>
              <w:br/>
            </w:r>
            <w:r>
              <w:rPr>
                <w:rFonts w:ascii="Times New Roman"/>
                <w:b w:val="false"/>
                <w:i w:val="false"/>
                <w:color w:val="000000"/>
                <w:sz w:val="20"/>
              </w:rPr>
              <w:t>
шыны анықтау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w:t>
            </w:r>
            <w:r>
              <w:br/>
            </w:r>
            <w:r>
              <w:rPr>
                <w:rFonts w:ascii="Times New Roman"/>
                <w:b w:val="false"/>
                <w:i w:val="false"/>
                <w:color w:val="000000"/>
                <w:sz w:val="20"/>
              </w:rPr>
              <w:t>
тыру-</w:t>
            </w:r>
            <w:r>
              <w:br/>
            </w:r>
            <w:r>
              <w:rPr>
                <w:rFonts w:ascii="Times New Roman"/>
                <w:b w:val="false"/>
                <w:i w:val="false"/>
                <w:color w:val="000000"/>
                <w:sz w:val="20"/>
              </w:rPr>
              <w:t>
тарату шешімі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ды қон</w:t>
            </w:r>
            <w:r>
              <w:br/>
            </w:r>
            <w:r>
              <w:rPr>
                <w:rFonts w:ascii="Times New Roman"/>
                <w:b w:val="false"/>
                <w:i w:val="false"/>
                <w:color w:val="000000"/>
                <w:sz w:val="20"/>
              </w:rPr>
              <w:t>
дыру үшін құжат</w:t>
            </w:r>
            <w:r>
              <w:br/>
            </w:r>
            <w:r>
              <w:rPr>
                <w:rFonts w:ascii="Times New Roman"/>
                <w:b w:val="false"/>
                <w:i w:val="false"/>
                <w:color w:val="000000"/>
                <w:sz w:val="20"/>
              </w:rPr>
              <w:t>
тарды Инспекция 1</w:t>
            </w:r>
            <w:r>
              <w:br/>
            </w:r>
            <w:r>
              <w:rPr>
                <w:rFonts w:ascii="Times New Roman"/>
                <w:b w:val="false"/>
                <w:i w:val="false"/>
                <w:color w:val="000000"/>
                <w:sz w:val="20"/>
              </w:rPr>
              <w:t>
басшы</w:t>
            </w:r>
            <w:r>
              <w:br/>
            </w:r>
            <w:r>
              <w:rPr>
                <w:rFonts w:ascii="Times New Roman"/>
                <w:b w:val="false"/>
                <w:i w:val="false"/>
                <w:color w:val="000000"/>
                <w:sz w:val="20"/>
              </w:rPr>
              <w:t>
сына жіберу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w:t>
            </w:r>
            <w:r>
              <w:br/>
            </w:r>
            <w:r>
              <w:rPr>
                <w:rFonts w:ascii="Times New Roman"/>
                <w:b w:val="false"/>
                <w:i w:val="false"/>
                <w:color w:val="000000"/>
                <w:sz w:val="20"/>
              </w:rPr>
              <w:t>
шыға құжат</w:t>
            </w:r>
            <w:r>
              <w:br/>
            </w:r>
            <w:r>
              <w:rPr>
                <w:rFonts w:ascii="Times New Roman"/>
                <w:b w:val="false"/>
                <w:i w:val="false"/>
                <w:color w:val="000000"/>
                <w:sz w:val="20"/>
              </w:rPr>
              <w:t>
тарды жіберу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 қол қою үшін қортын</w:t>
            </w:r>
            <w:r>
              <w:br/>
            </w:r>
            <w:r>
              <w:rPr>
                <w:rFonts w:ascii="Times New Roman"/>
                <w:b w:val="false"/>
                <w:i w:val="false"/>
                <w:color w:val="000000"/>
                <w:sz w:val="20"/>
              </w:rPr>
              <w:t>
дыны Инспек</w:t>
            </w:r>
            <w:r>
              <w:br/>
            </w:r>
            <w:r>
              <w:rPr>
                <w:rFonts w:ascii="Times New Roman"/>
                <w:b w:val="false"/>
                <w:i w:val="false"/>
                <w:color w:val="000000"/>
                <w:sz w:val="20"/>
              </w:rPr>
              <w:t>
ция</w:t>
            </w:r>
            <w:r>
              <w:br/>
            </w:r>
            <w:r>
              <w:rPr>
                <w:rFonts w:ascii="Times New Roman"/>
                <w:b w:val="false"/>
                <w:i w:val="false"/>
                <w:color w:val="000000"/>
                <w:sz w:val="20"/>
              </w:rPr>
              <w:t>
1 бас</w:t>
            </w:r>
            <w:r>
              <w:br/>
            </w:r>
            <w:r>
              <w:rPr>
                <w:rFonts w:ascii="Times New Roman"/>
                <w:b w:val="false"/>
                <w:i w:val="false"/>
                <w:color w:val="000000"/>
                <w:sz w:val="20"/>
              </w:rPr>
              <w:t>
шысына жіберу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Комитет басшы</w:t>
            </w:r>
            <w:r>
              <w:br/>
            </w:r>
            <w:r>
              <w:rPr>
                <w:rFonts w:ascii="Times New Roman"/>
                <w:b w:val="false"/>
                <w:i w:val="false"/>
                <w:color w:val="000000"/>
                <w:sz w:val="20"/>
              </w:rPr>
              <w:t>
сына құжат</w:t>
            </w:r>
            <w:r>
              <w:br/>
            </w:r>
            <w:r>
              <w:rPr>
                <w:rFonts w:ascii="Times New Roman"/>
                <w:b w:val="false"/>
                <w:i w:val="false"/>
                <w:color w:val="000000"/>
                <w:sz w:val="20"/>
              </w:rPr>
              <w:t>
тарды жіберу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w:t>
            </w:r>
            <w:r>
              <w:br/>
            </w:r>
            <w:r>
              <w:rPr>
                <w:rFonts w:ascii="Times New Roman"/>
                <w:b w:val="false"/>
                <w:i w:val="false"/>
                <w:color w:val="000000"/>
                <w:sz w:val="20"/>
              </w:rPr>
              <w:t>
шыға құжат</w:t>
            </w:r>
            <w:r>
              <w:br/>
            </w:r>
            <w:r>
              <w:rPr>
                <w:rFonts w:ascii="Times New Roman"/>
                <w:b w:val="false"/>
                <w:i w:val="false"/>
                <w:color w:val="000000"/>
                <w:sz w:val="20"/>
              </w:rPr>
              <w:t>
тарды жіберу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аспай</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839"/>
        <w:gridCol w:w="1567"/>
        <w:gridCol w:w="1567"/>
        <w:gridCol w:w="1840"/>
        <w:gridCol w:w="2143"/>
        <w:gridCol w:w="2205"/>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тің жауапты атқарушысы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атқарушысы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r>
      <w:tr>
        <w:trPr>
          <w:trHeight w:val="1125"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дайындау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Ұсынысқа кол қою</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w:t>
            </w:r>
            <w:r>
              <w:br/>
            </w:r>
            <w:r>
              <w:rPr>
                <w:rFonts w:ascii="Times New Roman"/>
                <w:b w:val="false"/>
                <w:i w:val="false"/>
                <w:color w:val="000000"/>
                <w:sz w:val="20"/>
              </w:rPr>
              <w:t>
сын қабыл</w:t>
            </w:r>
            <w:r>
              <w:br/>
            </w:r>
            <w:r>
              <w:rPr>
                <w:rFonts w:ascii="Times New Roman"/>
                <w:b w:val="false"/>
                <w:i w:val="false"/>
                <w:color w:val="000000"/>
                <w:sz w:val="20"/>
              </w:rPr>
              <w:t>
дау және тіркеу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пен танысу, жауапты атқарушыны анықтау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алушыларға - жер телімдерінің иелеріне бекіту туралы жергілікті атқарушы орган шешімін дайындау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w:t>
            </w:r>
            <w:r>
              <w:br/>
            </w:r>
            <w:r>
              <w:rPr>
                <w:rFonts w:ascii="Times New Roman"/>
                <w:b w:val="false"/>
                <w:i w:val="false"/>
                <w:color w:val="000000"/>
                <w:sz w:val="20"/>
              </w:rPr>
              <w:t>
ды мем</w:t>
            </w:r>
            <w:r>
              <w:br/>
            </w:r>
            <w:r>
              <w:rPr>
                <w:rFonts w:ascii="Times New Roman"/>
                <w:b w:val="false"/>
                <w:i w:val="false"/>
                <w:color w:val="000000"/>
                <w:sz w:val="20"/>
              </w:rPr>
              <w:t>
лекеттік қызмет алушылар</w:t>
            </w:r>
            <w:r>
              <w:br/>
            </w:r>
            <w:r>
              <w:rPr>
                <w:rFonts w:ascii="Times New Roman"/>
                <w:b w:val="false"/>
                <w:i w:val="false"/>
                <w:color w:val="000000"/>
                <w:sz w:val="20"/>
              </w:rPr>
              <w:t>
ға- жер телімдерінің иелеріне бекіту туралы жергілікті атқарушы орган шешіміне қол қою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алушыға жергілікті атқарушы орган шешімін беру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уәкілетті орган басшысына ұсы</w:t>
            </w:r>
            <w:r>
              <w:br/>
            </w:r>
            <w:r>
              <w:rPr>
                <w:rFonts w:ascii="Times New Roman"/>
                <w:b w:val="false"/>
                <w:i w:val="false"/>
                <w:color w:val="000000"/>
                <w:sz w:val="20"/>
              </w:rPr>
              <w:t>
нысты жіберу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w:t>
            </w:r>
            <w:r>
              <w:br/>
            </w:r>
            <w:r>
              <w:rPr>
                <w:rFonts w:ascii="Times New Roman"/>
                <w:b w:val="false"/>
                <w:i w:val="false"/>
                <w:color w:val="000000"/>
                <w:sz w:val="20"/>
              </w:rPr>
              <w:t>
шыға құжат</w:t>
            </w:r>
            <w:r>
              <w:br/>
            </w:r>
            <w:r>
              <w:rPr>
                <w:rFonts w:ascii="Times New Roman"/>
                <w:b w:val="false"/>
                <w:i w:val="false"/>
                <w:color w:val="000000"/>
                <w:sz w:val="20"/>
              </w:rPr>
              <w:t>
тарды жіберу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 шешімі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аспай</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аспай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24"/>
    <w:p>
      <w:pPr>
        <w:spacing w:after="0"/>
        <w:ind w:left="0"/>
        <w:jc w:val="left"/>
      </w:pPr>
      <w:r>
        <w:rPr>
          <w:rFonts w:ascii="Times New Roman"/>
          <w:b/>
          <w:i w:val="false"/>
          <w:color w:val="000000"/>
        </w:rPr>
        <w:t xml:space="preserve"> 
Кесте 3. Пайдалану нұсқасы.</w:t>
      </w:r>
      <w:r>
        <w:br/>
      </w:r>
      <w:r>
        <w:rPr>
          <w:rFonts w:ascii="Times New Roman"/>
          <w:b/>
          <w:i w:val="false"/>
          <w:color w:val="000000"/>
        </w:rPr>
        <w:t>
Конкурс өткізу кезіндегі – негізгі үдеріс.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409"/>
        <w:gridCol w:w="2203"/>
        <w:gridCol w:w="1790"/>
        <w:gridCol w:w="1528"/>
        <w:gridCol w:w="24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 хатшысы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p>
          <w:p>
            <w:pPr>
              <w:spacing w:after="20"/>
              <w:ind w:left="20"/>
              <w:jc w:val="both"/>
            </w:pPr>
            <w:r>
              <w:rPr>
                <w:rFonts w:ascii="Times New Roman"/>
                <w:b w:val="false"/>
                <w:i w:val="false"/>
                <w:color w:val="000000"/>
                <w:sz w:val="20"/>
              </w:rPr>
              <w:t>орган басшысы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басшы</w:t>
            </w:r>
            <w:r>
              <w:br/>
            </w:r>
            <w:r>
              <w:rPr>
                <w:rFonts w:ascii="Times New Roman"/>
                <w:b w:val="false"/>
                <w:i w:val="false"/>
                <w:color w:val="000000"/>
                <w:sz w:val="20"/>
              </w:rPr>
              <w:t>
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атқарушысы</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w:t>
            </w:r>
            <w:r>
              <w:br/>
            </w:r>
            <w:r>
              <w:rPr>
                <w:rFonts w:ascii="Times New Roman"/>
                <w:b w:val="false"/>
                <w:i w:val="false"/>
                <w:color w:val="000000"/>
                <w:sz w:val="20"/>
              </w:rPr>
              <w:t>
әрекет</w:t>
            </w:r>
            <w:r>
              <w:br/>
            </w:r>
            <w:r>
              <w:rPr>
                <w:rFonts w:ascii="Times New Roman"/>
                <w:b w:val="false"/>
                <w:i w:val="false"/>
                <w:color w:val="000000"/>
                <w:sz w:val="20"/>
              </w:rPr>
              <w:t>
Конкурс тап</w:t>
            </w:r>
            <w:r>
              <w:br/>
            </w:r>
            <w:r>
              <w:rPr>
                <w:rFonts w:ascii="Times New Roman"/>
                <w:b w:val="false"/>
                <w:i w:val="false"/>
                <w:color w:val="000000"/>
                <w:sz w:val="20"/>
              </w:rPr>
              <w:t>
сырыстарын қабылдау және тіркеу (30 минуттан аспай)</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Конкурс тапсырыс</w:t>
            </w:r>
            <w:r>
              <w:br/>
            </w:r>
            <w:r>
              <w:rPr>
                <w:rFonts w:ascii="Times New Roman"/>
                <w:b w:val="false"/>
                <w:i w:val="false"/>
                <w:color w:val="000000"/>
                <w:sz w:val="20"/>
              </w:rPr>
              <w:t>
тарын қарастыру және жеңімпазын анықтау (конкурстық тапсырыс салынған конвертті ашқан күннен бастап 10 жұмыс күн ішінде)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Конкурстың қорытындысы туралы хаттаманы қабылдау және тіркеу (30 минуттан аспай)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w:t>
            </w:r>
            <w:r>
              <w:br/>
            </w:r>
            <w:r>
              <w:rPr>
                <w:rFonts w:ascii="Times New Roman"/>
                <w:b w:val="false"/>
                <w:i w:val="false"/>
                <w:color w:val="000000"/>
                <w:sz w:val="20"/>
              </w:rPr>
              <w:t>
әрекет</w:t>
            </w:r>
            <w:r>
              <w:br/>
            </w:r>
            <w:r>
              <w:rPr>
                <w:rFonts w:ascii="Times New Roman"/>
                <w:b w:val="false"/>
                <w:i w:val="false"/>
                <w:color w:val="000000"/>
                <w:sz w:val="20"/>
              </w:rPr>
              <w:t>
Конкурс</w:t>
            </w:r>
            <w:r>
              <w:br/>
            </w:r>
            <w:r>
              <w:rPr>
                <w:rFonts w:ascii="Times New Roman"/>
                <w:b w:val="false"/>
                <w:i w:val="false"/>
                <w:color w:val="000000"/>
                <w:sz w:val="20"/>
              </w:rPr>
              <w:t>
тың қорытындысы туралы хаттама</w:t>
            </w:r>
            <w:r>
              <w:br/>
            </w:r>
            <w:r>
              <w:rPr>
                <w:rFonts w:ascii="Times New Roman"/>
                <w:b w:val="false"/>
                <w:i w:val="false"/>
                <w:color w:val="000000"/>
                <w:sz w:val="20"/>
              </w:rPr>
              <w:t>
мен танысу, жауапты атқару</w:t>
            </w:r>
            <w:r>
              <w:br/>
            </w:r>
            <w:r>
              <w:rPr>
                <w:rFonts w:ascii="Times New Roman"/>
                <w:b w:val="false"/>
                <w:i w:val="false"/>
                <w:color w:val="000000"/>
                <w:sz w:val="20"/>
              </w:rPr>
              <w:t>
шыны анықтау (1 сағаттан аспай)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Аңшылық алқапты мемлекеттік қызмет алушы - конкурс жеңімпазына бекіту туралы жергілікті атқарушы органның шешімін дайындау (5 жұмыс күн ішінде)</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Конкурстың қорытындысы туралы конкурсқа қатысушылар</w:t>
            </w:r>
            <w:r>
              <w:br/>
            </w:r>
            <w:r>
              <w:rPr>
                <w:rFonts w:ascii="Times New Roman"/>
                <w:b w:val="false"/>
                <w:i w:val="false"/>
                <w:color w:val="000000"/>
                <w:sz w:val="20"/>
              </w:rPr>
              <w:t>
ға және жергілікті атқарушы органға хаттаманы жіберу (конкурстың қорытындысын өткізген күннен бастап 3 жұмыс күні ішінде)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Жергілікті атқарушы орган шешімін мемлекеттік қызмет алушыға беру (30 минуттан аспай)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w:t>
            </w:r>
            <w:r>
              <w:br/>
            </w:r>
            <w:r>
              <w:rPr>
                <w:rFonts w:ascii="Times New Roman"/>
                <w:b w:val="false"/>
                <w:i w:val="false"/>
                <w:color w:val="000000"/>
                <w:sz w:val="20"/>
              </w:rPr>
              <w:t>
әрекет</w:t>
            </w:r>
            <w:r>
              <w:br/>
            </w:r>
            <w:r>
              <w:rPr>
                <w:rFonts w:ascii="Times New Roman"/>
                <w:b w:val="false"/>
                <w:i w:val="false"/>
                <w:color w:val="000000"/>
                <w:sz w:val="20"/>
              </w:rPr>
              <w:t>
Аңшы</w:t>
            </w:r>
            <w:r>
              <w:br/>
            </w:r>
            <w:r>
              <w:rPr>
                <w:rFonts w:ascii="Times New Roman"/>
                <w:b w:val="false"/>
                <w:i w:val="false"/>
                <w:color w:val="000000"/>
                <w:sz w:val="20"/>
              </w:rPr>
              <w:t>
лық алқап</w:t>
            </w:r>
            <w:r>
              <w:br/>
            </w:r>
            <w:r>
              <w:rPr>
                <w:rFonts w:ascii="Times New Roman"/>
                <w:b w:val="false"/>
                <w:i w:val="false"/>
                <w:color w:val="000000"/>
                <w:sz w:val="20"/>
              </w:rPr>
              <w:t>
ты мемлекеттік қызмет алушы - кон</w:t>
            </w:r>
            <w:r>
              <w:br/>
            </w:r>
            <w:r>
              <w:rPr>
                <w:rFonts w:ascii="Times New Roman"/>
                <w:b w:val="false"/>
                <w:i w:val="false"/>
                <w:color w:val="000000"/>
                <w:sz w:val="20"/>
              </w:rPr>
              <w:t>
курс жеңім</w:t>
            </w:r>
            <w:r>
              <w:br/>
            </w:r>
            <w:r>
              <w:rPr>
                <w:rFonts w:ascii="Times New Roman"/>
                <w:b w:val="false"/>
                <w:i w:val="false"/>
                <w:color w:val="000000"/>
                <w:sz w:val="20"/>
              </w:rPr>
              <w:t>
пазына бекіту туралы жергі</w:t>
            </w:r>
            <w:r>
              <w:br/>
            </w:r>
            <w:r>
              <w:rPr>
                <w:rFonts w:ascii="Times New Roman"/>
                <w:b w:val="false"/>
                <w:i w:val="false"/>
                <w:color w:val="000000"/>
                <w:sz w:val="20"/>
              </w:rPr>
              <w:t>
лікті атқарушы орган шешіміне қол қоюы (1 сағат</w:t>
            </w:r>
            <w:r>
              <w:br/>
            </w:r>
            <w:r>
              <w:rPr>
                <w:rFonts w:ascii="Times New Roman"/>
                <w:b w:val="false"/>
                <w:i w:val="false"/>
                <w:color w:val="000000"/>
                <w:sz w:val="20"/>
              </w:rPr>
              <w:t>
тан аспай)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5"/>
    <w:p>
      <w:pPr>
        <w:spacing w:after="0"/>
        <w:ind w:left="0"/>
        <w:jc w:val="left"/>
      </w:pPr>
      <w:r>
        <w:rPr>
          <w:rFonts w:ascii="Times New Roman"/>
          <w:b/>
          <w:i w:val="false"/>
          <w:color w:val="000000"/>
        </w:rPr>
        <w:t xml:space="preserve"> 
Кесте 4. Пайдалану нұсқасы. Мемлекеттік қызмет алушылардың</w:t>
      </w:r>
      <w:r>
        <w:br/>
      </w:r>
      <w:r>
        <w:rPr>
          <w:rFonts w:ascii="Times New Roman"/>
          <w:b/>
          <w:i w:val="false"/>
          <w:color w:val="000000"/>
        </w:rPr>
        <w:t>
жеке меншігінде немесе уақытша пайдалануындағы жер</w:t>
      </w:r>
      <w:r>
        <w:br/>
      </w:r>
      <w:r>
        <w:rPr>
          <w:rFonts w:ascii="Times New Roman"/>
          <w:b/>
          <w:i w:val="false"/>
          <w:color w:val="000000"/>
        </w:rPr>
        <w:t>
телімдеріндегі аңшылық алқаптарын сонымен қатар мерзімі</w:t>
      </w:r>
      <w:r>
        <w:br/>
      </w:r>
      <w:r>
        <w:rPr>
          <w:rFonts w:ascii="Times New Roman"/>
          <w:b/>
          <w:i w:val="false"/>
          <w:color w:val="000000"/>
        </w:rPr>
        <w:t>
біткен аңшылық алқаптарын қайта бекіту кездегі –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2997"/>
        <w:gridCol w:w="3979"/>
        <w:gridCol w:w="30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r>
              <w:br/>
            </w:r>
            <w:r>
              <w:rPr>
                <w:rFonts w:ascii="Times New Roman"/>
                <w:b w:val="false"/>
                <w:i w:val="false"/>
                <w:color w:val="000000"/>
                <w:sz w:val="20"/>
              </w:rPr>
              <w:t>
кеңсе маманы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r>
              <w:br/>
            </w:r>
            <w:r>
              <w:rPr>
                <w:rFonts w:ascii="Times New Roman"/>
                <w:b w:val="false"/>
                <w:i w:val="false"/>
                <w:color w:val="000000"/>
                <w:sz w:val="20"/>
              </w:rPr>
              <w:t>
басшысы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r>
              <w:br/>
            </w:r>
            <w:r>
              <w:rPr>
                <w:rFonts w:ascii="Times New Roman"/>
                <w:b w:val="false"/>
                <w:i w:val="false"/>
                <w:color w:val="000000"/>
                <w:sz w:val="20"/>
              </w:rPr>
              <w:t>
жауапты атқарушысы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 (30 минуттан аспай)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Құжаттармен танысу, жауапты атқарушыны анықтау</w:t>
            </w:r>
            <w:r>
              <w:br/>
            </w:r>
            <w:r>
              <w:rPr>
                <w:rFonts w:ascii="Times New Roman"/>
                <w:b w:val="false"/>
                <w:i w:val="false"/>
                <w:color w:val="000000"/>
                <w:sz w:val="20"/>
              </w:rPr>
              <w:t>
(1 сағаттан аспай)</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қортынды дайындайды (мерзімі өткен аңшылық алқаптарын қайта бекіту кезінде, сондай-ақ келісім міндеттеме</w:t>
            </w:r>
            <w:r>
              <w:br/>
            </w:r>
            <w:r>
              <w:rPr>
                <w:rFonts w:ascii="Times New Roman"/>
                <w:b w:val="false"/>
                <w:i w:val="false"/>
                <w:color w:val="000000"/>
                <w:sz w:val="20"/>
              </w:rPr>
              <w:t>
лерінің орындалуы туралы) (10 жұмыс күн ішінде)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Инспекция 1 қортындысын қабылдау және тіркеу (30 минуттан аспай)</w:t>
            </w:r>
          </w:p>
        </w:tc>
      </w:tr>
      <w:tr>
        <w:trPr>
          <w:trHeight w:val="247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Қортындыға қол қою</w:t>
            </w:r>
            <w:r>
              <w:br/>
            </w:r>
            <w:r>
              <w:rPr>
                <w:rFonts w:ascii="Times New Roman"/>
                <w:b w:val="false"/>
                <w:i w:val="false"/>
                <w:color w:val="000000"/>
                <w:sz w:val="20"/>
              </w:rPr>
              <w:t>
(1 сағаттан аспай)</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2504"/>
        <w:gridCol w:w="2531"/>
        <w:gridCol w:w="2558"/>
        <w:gridCol w:w="2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Қортындымен танысу, жауапты атқарушыны анықтау</w:t>
            </w:r>
            <w:r>
              <w:br/>
            </w:r>
            <w:r>
              <w:rPr>
                <w:rFonts w:ascii="Times New Roman"/>
                <w:b w:val="false"/>
                <w:i w:val="false"/>
                <w:color w:val="000000"/>
                <w:sz w:val="20"/>
              </w:rPr>
              <w:t>
(1 сағаттан аспай)</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Ұсынысты дайындау (5 жұмыс күн ішінде)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Комитеттің ұсынысын қабылдау және тіркеу (30 минуттан аспай)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Ұсыныспен танысу, жауапты атқарушыны анықтау</w:t>
            </w:r>
            <w:r>
              <w:br/>
            </w:r>
            <w:r>
              <w:rPr>
                <w:rFonts w:ascii="Times New Roman"/>
                <w:b w:val="false"/>
                <w:i w:val="false"/>
                <w:color w:val="000000"/>
                <w:sz w:val="20"/>
              </w:rPr>
              <w:t>
(1 сағаттан аспай)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r>
              <w:br/>
            </w:r>
            <w:r>
              <w:rPr>
                <w:rFonts w:ascii="Times New Roman"/>
                <w:b w:val="false"/>
                <w:i w:val="false"/>
                <w:color w:val="000000"/>
                <w:sz w:val="20"/>
              </w:rPr>
              <w:t>
Аңшылық алқаптарды мемлекеттік қызмет алушыға- жер телімдерінің иелеріне бекіту туралы жергілікті атқарушы орган шешімін дайындау (5 жұмыс күн ішінде)</w:t>
            </w:r>
          </w:p>
        </w:tc>
      </w:tr>
      <w:tr>
        <w:trPr>
          <w:trHeight w:val="2475"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Ұсынысқа кол қою (1 сағаттан аспай)</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іс-әрекет</w:t>
            </w:r>
            <w:r>
              <w:br/>
            </w:r>
            <w:r>
              <w:rPr>
                <w:rFonts w:ascii="Times New Roman"/>
                <w:b w:val="false"/>
                <w:i w:val="false"/>
                <w:color w:val="000000"/>
                <w:sz w:val="20"/>
              </w:rPr>
              <w:t>
Мемлекеттік қызмет алушыға жергілікті атқарушы орган шешімін беру (30 минуттан аспай)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іс-әрекет</w:t>
            </w:r>
            <w:r>
              <w:br/>
            </w:r>
            <w:r>
              <w:rPr>
                <w:rFonts w:ascii="Times New Roman"/>
                <w:b w:val="false"/>
                <w:i w:val="false"/>
                <w:color w:val="000000"/>
                <w:sz w:val="20"/>
              </w:rPr>
              <w:t>
Аңшылық алқаптарды мемлекеттік қызмет алушыға - жер телімдерінің иелеріне бекіту туралы жергілікті атқарушы орган шешіміне қол қою (1 сағаттан аспай)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6"/>
    <w:p>
      <w:pPr>
        <w:spacing w:after="0"/>
        <w:ind w:left="0"/>
        <w:jc w:val="left"/>
      </w:pPr>
      <w:r>
        <w:rPr>
          <w:rFonts w:ascii="Times New Roman"/>
          <w:b/>
          <w:i w:val="false"/>
          <w:color w:val="000000"/>
        </w:rPr>
        <w:t xml:space="preserve"> 
Кесте 5. Пайдалану нұсқасы. Конкурс өткізу кезінде (конкурстың болмауын мойындау) – балама үдерісі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6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 (30 минуттан аспай)</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Конкурс тапсырыстарын қарастыру және конкурс шарттарына сәйкес келмейтін барлық қатысушыларды анықтау (конкурстық тапсырыс салынған конвертті ашқан күннен бастап 10 жұмыс күн ішінде)</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Конкурстың қорытындысы туралы конкурсқа қатысушыларға және уәкілетті орган хаттаманы жіберу (конкурстың қорытындысын өткізген күннен бастап 3 жұмыс күні ішінде)</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7"/>
    <w:p>
      <w:pPr>
        <w:spacing w:after="0"/>
        <w:ind w:left="0"/>
        <w:jc w:val="left"/>
      </w:pPr>
      <w:r>
        <w:rPr>
          <w:rFonts w:ascii="Times New Roman"/>
          <w:b/>
          <w:i w:val="false"/>
          <w:color w:val="000000"/>
        </w:rPr>
        <w:t xml:space="preserve"> 
Кесте 6. Пайдалану нұсқасы. Мемлекеттік қызмет</w:t>
      </w:r>
      <w:r>
        <w:br/>
      </w:r>
      <w:r>
        <w:rPr>
          <w:rFonts w:ascii="Times New Roman"/>
          <w:b/>
          <w:i w:val="false"/>
          <w:color w:val="000000"/>
        </w:rPr>
        <w:t>
алушылардың жеке меншігінде немесе уақытша</w:t>
      </w:r>
      <w:r>
        <w:br/>
      </w:r>
      <w:r>
        <w:rPr>
          <w:rFonts w:ascii="Times New Roman"/>
          <w:b/>
          <w:i w:val="false"/>
          <w:color w:val="000000"/>
        </w:rPr>
        <w:t>
пайдалануындағы жер телімдеріндегі аңшылық</w:t>
      </w:r>
      <w:r>
        <w:br/>
      </w:r>
      <w:r>
        <w:rPr>
          <w:rFonts w:ascii="Times New Roman"/>
          <w:b/>
          <w:i w:val="false"/>
          <w:color w:val="000000"/>
        </w:rPr>
        <w:t>
алқаптарын сонымен қатар мерзімі біткен аңшылық</w:t>
      </w:r>
      <w:r>
        <w:br/>
      </w:r>
      <w:r>
        <w:rPr>
          <w:rFonts w:ascii="Times New Roman"/>
          <w:b/>
          <w:i w:val="false"/>
          <w:color w:val="000000"/>
        </w:rPr>
        <w:t>
алқаптарын қайта бекіту кездегі – балама үдерісі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2044"/>
        <w:gridCol w:w="1902"/>
        <w:gridCol w:w="2228"/>
        <w:gridCol w:w="2208"/>
        <w:gridCol w:w="2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1</w:t>
            </w:r>
            <w:r>
              <w:br/>
            </w:r>
            <w:r>
              <w:rPr>
                <w:rFonts w:ascii="Times New Roman"/>
                <w:b w:val="false"/>
                <w:i w:val="false"/>
                <w:color w:val="000000"/>
                <w:sz w:val="20"/>
              </w:rPr>
              <w:t>
кеңсе маманы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 1</w:t>
            </w:r>
            <w:r>
              <w:br/>
            </w:r>
            <w:r>
              <w:rPr>
                <w:rFonts w:ascii="Times New Roman"/>
                <w:b w:val="false"/>
                <w:i w:val="false"/>
                <w:color w:val="000000"/>
                <w:sz w:val="20"/>
              </w:rPr>
              <w:t>
басшысы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цияның 1</w:t>
            </w:r>
            <w:r>
              <w:br/>
            </w:r>
            <w:r>
              <w:rPr>
                <w:rFonts w:ascii="Times New Roman"/>
                <w:b w:val="false"/>
                <w:i w:val="false"/>
                <w:color w:val="000000"/>
                <w:sz w:val="20"/>
              </w:rPr>
              <w:t>
жауапты атқару</w:t>
            </w:r>
            <w:r>
              <w:br/>
            </w:r>
            <w:r>
              <w:rPr>
                <w:rFonts w:ascii="Times New Roman"/>
                <w:b w:val="false"/>
                <w:i w:val="false"/>
                <w:color w:val="000000"/>
                <w:sz w:val="20"/>
              </w:rPr>
              <w:t>
шысы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w:t>
            </w:r>
            <w:r>
              <w:br/>
            </w:r>
            <w:r>
              <w:rPr>
                <w:rFonts w:ascii="Times New Roman"/>
                <w:b w:val="false"/>
                <w:i w:val="false"/>
                <w:color w:val="000000"/>
                <w:sz w:val="20"/>
              </w:rPr>
              <w:t>
ды қабылдау және тіркеу (30 минуттан аспай)</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w:t>
            </w:r>
            <w:r>
              <w:br/>
            </w:r>
            <w:r>
              <w:rPr>
                <w:rFonts w:ascii="Times New Roman"/>
                <w:b w:val="false"/>
                <w:i w:val="false"/>
                <w:color w:val="000000"/>
                <w:sz w:val="20"/>
              </w:rPr>
              <w:t>
мен танысу, жауапты атқару</w:t>
            </w:r>
            <w:r>
              <w:br/>
            </w:r>
            <w:r>
              <w:rPr>
                <w:rFonts w:ascii="Times New Roman"/>
                <w:b w:val="false"/>
                <w:i w:val="false"/>
                <w:color w:val="000000"/>
                <w:sz w:val="20"/>
              </w:rPr>
              <w:t>
шыны анықтау</w:t>
            </w:r>
            <w:r>
              <w:br/>
            </w:r>
            <w:r>
              <w:rPr>
                <w:rFonts w:ascii="Times New Roman"/>
                <w:b w:val="false"/>
                <w:i w:val="false"/>
                <w:color w:val="000000"/>
                <w:sz w:val="20"/>
              </w:rPr>
              <w:t>
(1 сағат</w:t>
            </w:r>
            <w:r>
              <w:br/>
            </w:r>
            <w:r>
              <w:rPr>
                <w:rFonts w:ascii="Times New Roman"/>
                <w:b w:val="false"/>
                <w:i w:val="false"/>
                <w:color w:val="000000"/>
                <w:sz w:val="20"/>
              </w:rPr>
              <w:t>
тан аспай)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w:t>
            </w:r>
            <w:r>
              <w:br/>
            </w:r>
            <w:r>
              <w:rPr>
                <w:rFonts w:ascii="Times New Roman"/>
                <w:b w:val="false"/>
                <w:i w:val="false"/>
                <w:color w:val="000000"/>
                <w:sz w:val="20"/>
              </w:rPr>
              <w:t>
әрекет</w:t>
            </w:r>
            <w:r>
              <w:br/>
            </w:r>
            <w:r>
              <w:rPr>
                <w:rFonts w:ascii="Times New Roman"/>
                <w:b w:val="false"/>
                <w:i w:val="false"/>
                <w:color w:val="000000"/>
                <w:sz w:val="20"/>
              </w:rPr>
              <w:t>
Құжаттарды қарайды және мемлекеттік қызмет алушының білік</w:t>
            </w:r>
            <w:r>
              <w:br/>
            </w:r>
            <w:r>
              <w:rPr>
                <w:rFonts w:ascii="Times New Roman"/>
                <w:b w:val="false"/>
                <w:i w:val="false"/>
                <w:color w:val="000000"/>
                <w:sz w:val="20"/>
              </w:rPr>
              <w:t>
тілік талап</w:t>
            </w:r>
            <w:r>
              <w:br/>
            </w:r>
            <w:r>
              <w:rPr>
                <w:rFonts w:ascii="Times New Roman"/>
                <w:b w:val="false"/>
                <w:i w:val="false"/>
                <w:color w:val="000000"/>
                <w:sz w:val="20"/>
              </w:rPr>
              <w:t>
тарға сәйкес</w:t>
            </w:r>
            <w:r>
              <w:br/>
            </w:r>
            <w:r>
              <w:rPr>
                <w:rFonts w:ascii="Times New Roman"/>
                <w:b w:val="false"/>
                <w:i w:val="false"/>
                <w:color w:val="000000"/>
                <w:sz w:val="20"/>
              </w:rPr>
              <w:t>
тігі туралы қорытын</w:t>
            </w:r>
            <w:r>
              <w:br/>
            </w:r>
            <w:r>
              <w:rPr>
                <w:rFonts w:ascii="Times New Roman"/>
                <w:b w:val="false"/>
                <w:i w:val="false"/>
                <w:color w:val="000000"/>
                <w:sz w:val="20"/>
              </w:rPr>
              <w:t>
ды дайын</w:t>
            </w:r>
            <w:r>
              <w:br/>
            </w:r>
            <w:r>
              <w:rPr>
                <w:rFonts w:ascii="Times New Roman"/>
                <w:b w:val="false"/>
                <w:i w:val="false"/>
                <w:color w:val="000000"/>
                <w:sz w:val="20"/>
              </w:rPr>
              <w:t>
дайды (аң аулау алқаптарын қайта бекіткен кезде, сондай-</w:t>
            </w:r>
            <w:r>
              <w:br/>
            </w:r>
            <w:r>
              <w:rPr>
                <w:rFonts w:ascii="Times New Roman"/>
                <w:b w:val="false"/>
                <w:i w:val="false"/>
                <w:color w:val="000000"/>
                <w:sz w:val="20"/>
              </w:rPr>
              <w:t>
ақ келісім міндеттемелері</w:t>
            </w:r>
            <w:r>
              <w:br/>
            </w:r>
            <w:r>
              <w:rPr>
                <w:rFonts w:ascii="Times New Roman"/>
                <w:b w:val="false"/>
                <w:i w:val="false"/>
                <w:color w:val="000000"/>
                <w:sz w:val="20"/>
              </w:rPr>
              <w:t>
нің орындалуы) (10 жұмыс күн ішінде)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Инспекция 1</w:t>
            </w:r>
            <w:r>
              <w:br/>
            </w:r>
            <w:r>
              <w:rPr>
                <w:rFonts w:ascii="Times New Roman"/>
                <w:b w:val="false"/>
                <w:i w:val="false"/>
                <w:color w:val="000000"/>
                <w:sz w:val="20"/>
              </w:rPr>
              <w:t>
қорытын</w:t>
            </w:r>
            <w:r>
              <w:br/>
            </w:r>
            <w:r>
              <w:rPr>
                <w:rFonts w:ascii="Times New Roman"/>
                <w:b w:val="false"/>
                <w:i w:val="false"/>
                <w:color w:val="000000"/>
                <w:sz w:val="20"/>
              </w:rPr>
              <w:t>
дысын қабылдау және тіркеу (30 минуттан аспай)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Қорытын</w:t>
            </w:r>
            <w:r>
              <w:br/>
            </w:r>
            <w:r>
              <w:rPr>
                <w:rFonts w:ascii="Times New Roman"/>
                <w:b w:val="false"/>
                <w:i w:val="false"/>
                <w:color w:val="000000"/>
                <w:sz w:val="20"/>
              </w:rPr>
              <w:t>
дымен танысу жауапты атқарушыны анықтау</w:t>
            </w:r>
            <w:r>
              <w:br/>
            </w:r>
            <w:r>
              <w:rPr>
                <w:rFonts w:ascii="Times New Roman"/>
                <w:b w:val="false"/>
                <w:i w:val="false"/>
                <w:color w:val="000000"/>
                <w:sz w:val="20"/>
              </w:rPr>
              <w:t>
(1 сағаттан аспай)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Мемлекеттік қызмет ұсынудан бас тарту туралы дәлелді жауапты дайындау (5 жұмыс күн ішінде)</w:t>
            </w:r>
          </w:p>
        </w:tc>
      </w:tr>
      <w:tr>
        <w:trPr>
          <w:trHeight w:val="247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Мемлекет</w:t>
            </w:r>
            <w:r>
              <w:br/>
            </w:r>
            <w:r>
              <w:rPr>
                <w:rFonts w:ascii="Times New Roman"/>
                <w:b w:val="false"/>
                <w:i w:val="false"/>
                <w:color w:val="000000"/>
                <w:sz w:val="20"/>
              </w:rPr>
              <w:t>
тік қызмет ұсынудан бас тарту туралы дәлелді жауапты</w:t>
            </w:r>
            <w:r>
              <w:br/>
            </w:r>
            <w:r>
              <w:rPr>
                <w:rFonts w:ascii="Times New Roman"/>
                <w:b w:val="false"/>
                <w:i w:val="false"/>
                <w:color w:val="000000"/>
                <w:sz w:val="20"/>
              </w:rPr>
              <w:t>
береді (30 минуттан аспай)</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Қорытындыға қол қою (1 сағаттан аспай)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Мемлекет</w:t>
            </w:r>
            <w:r>
              <w:br/>
            </w:r>
            <w:r>
              <w:rPr>
                <w:rFonts w:ascii="Times New Roman"/>
                <w:b w:val="false"/>
                <w:i w:val="false"/>
                <w:color w:val="000000"/>
                <w:sz w:val="20"/>
              </w:rPr>
              <w:t>
тік қызмет ұсынудан дәлелді түрде бас тарту туралы жауапқа қол қою (1 сағаттан аспай)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8"/>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7-қосымша                </w:t>
      </w:r>
      <w:r>
        <w:br/>
      </w:r>
      <w:r>
        <w:rPr>
          <w:rFonts w:ascii="Times New Roman"/>
          <w:b w:val="false"/>
          <w:i w:val="false"/>
          <w:color w:val="000000"/>
          <w:sz w:val="28"/>
        </w:rPr>
        <w:t>
 </w:t>
      </w:r>
    </w:p>
    <w:bookmarkEnd w:id="28"/>
    <w:bookmarkStart w:name="z84" w:id="29"/>
    <w:p>
      <w:pPr>
        <w:spacing w:after="0"/>
        <w:ind w:left="0"/>
        <w:jc w:val="left"/>
      </w:pPr>
      <w:r>
        <w:rPr>
          <w:rFonts w:ascii="Times New Roman"/>
          <w:b/>
          <w:i w:val="false"/>
          <w:color w:val="000000"/>
        </w:rPr>
        <w:t xml:space="preserve"> 
Кесте 1. Конкурс өткізу кезінде-ФҚБ-нің</w:t>
      </w:r>
      <w:r>
        <w:br/>
      </w:r>
      <w:r>
        <w:rPr>
          <w:rFonts w:ascii="Times New Roman"/>
          <w:b/>
          <w:i w:val="false"/>
          <w:color w:val="000000"/>
        </w:rPr>
        <w:t>
іс-әрекетіне сипаттама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3408"/>
        <w:gridCol w:w="3440"/>
        <w:gridCol w:w="3409"/>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(жұмыс ағымы, барысы)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r>
      <w:tr>
        <w:trPr>
          <w:trHeight w:val="112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іс жосығы,</w:t>
            </w:r>
            <w:r>
              <w:br/>
            </w:r>
            <w:r>
              <w:rPr>
                <w:rFonts w:ascii="Times New Roman"/>
                <w:b w:val="false"/>
                <w:i w:val="false"/>
                <w:color w:val="000000"/>
                <w:sz w:val="20"/>
              </w:rPr>
              <w:t>
операциялар) және олардың сипаттамасы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қабылдау және тіркеу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қарастыру және жеңімпазын анықтау</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конкурсқа қатысушыларға және уәкілетті органға хаттаманы жіберу</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ұйымдастыру-тарату шешімі)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қаралуына конкурс тапсырыстарын ұсыну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тапсырыс салынған конвертті ашқан күннен бастап 10 жұмыс күн ішінде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қорытындысын өткізген күннен бастап 3 жұмыс күні ішінде</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2643"/>
        <w:gridCol w:w="2643"/>
        <w:gridCol w:w="2643"/>
        <w:gridCol w:w="2429"/>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жетекшісі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маманы</w:t>
            </w:r>
          </w:p>
        </w:tc>
      </w:tr>
      <w:tr>
        <w:trPr>
          <w:trHeight w:val="1125"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қабылдау және тіркеу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мемлекеттік қызмет алушы - конкурс жеңімпазына бекіту туралы жергілікті атқарушы орган шешімін дайындау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мемлекеттік қызмет алушы - конкурс жеңімпазына бекіту туралы жергілікті атқарушы орган шешіміне қол қоюы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 мемлекеттік қызмет алушыға беру</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уәкілетті орган басшысына жіберу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конкурс өткізудің</w:t>
            </w:r>
            <w:r>
              <w:br/>
            </w:r>
            <w:r>
              <w:rPr>
                <w:rFonts w:ascii="Times New Roman"/>
                <w:b w:val="false"/>
                <w:i w:val="false"/>
                <w:color w:val="000000"/>
                <w:sz w:val="20"/>
              </w:rPr>
              <w:t>
корытындысы туралы хаттаманы жауапты атқарушыға жіберу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шешімінің жобасы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30"/>
    <w:p>
      <w:pPr>
        <w:spacing w:after="0"/>
        <w:ind w:left="0"/>
        <w:jc w:val="left"/>
      </w:pPr>
      <w:r>
        <w:rPr>
          <w:rFonts w:ascii="Times New Roman"/>
          <w:b/>
          <w:i w:val="false"/>
          <w:color w:val="000000"/>
        </w:rPr>
        <w:t xml:space="preserve"> 
Кесте 2. Мемлекеттік қызмет алушылардың жеке</w:t>
      </w:r>
      <w:r>
        <w:br/>
      </w:r>
      <w:r>
        <w:rPr>
          <w:rFonts w:ascii="Times New Roman"/>
          <w:b/>
          <w:i w:val="false"/>
          <w:color w:val="000000"/>
        </w:rPr>
        <w:t>
меншігінде немесе уақытша пайдалануындағы жер</w:t>
      </w:r>
      <w:r>
        <w:br/>
      </w:r>
      <w:r>
        <w:rPr>
          <w:rFonts w:ascii="Times New Roman"/>
          <w:b/>
          <w:i w:val="false"/>
          <w:color w:val="000000"/>
        </w:rPr>
        <w:t>
телімдеріндегі балық шаруашылығы су айдындарын,</w:t>
      </w:r>
      <w:r>
        <w:br/>
      </w:r>
      <w:r>
        <w:rPr>
          <w:rFonts w:ascii="Times New Roman"/>
          <w:b/>
          <w:i w:val="false"/>
          <w:color w:val="000000"/>
        </w:rPr>
        <w:t>
сонымен қатар мерзімі біткен балық шаруашылығы су</w:t>
      </w:r>
      <w:r>
        <w:br/>
      </w:r>
      <w:r>
        <w:rPr>
          <w:rFonts w:ascii="Times New Roman"/>
          <w:b/>
          <w:i w:val="false"/>
          <w:color w:val="000000"/>
        </w:rPr>
        <w:t>
айдындарын қайта бекіту кездегі – ФҚБ-нің</w:t>
      </w:r>
      <w:r>
        <w:br/>
      </w:r>
      <w:r>
        <w:rPr>
          <w:rFonts w:ascii="Times New Roman"/>
          <w:b/>
          <w:i w:val="false"/>
          <w:color w:val="000000"/>
        </w:rPr>
        <w:t>
іс-әрекетіне сипаттама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1950"/>
        <w:gridCol w:w="2015"/>
        <w:gridCol w:w="1754"/>
        <w:gridCol w:w="1733"/>
        <w:gridCol w:w="1799"/>
        <w:gridCol w:w="1908"/>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w:t>
            </w:r>
            <w:r>
              <w:br/>
            </w:r>
            <w:r>
              <w:rPr>
                <w:rFonts w:ascii="Times New Roman"/>
                <w:b w:val="false"/>
                <w:i w:val="false"/>
                <w:color w:val="000000"/>
                <w:sz w:val="20"/>
              </w:rPr>
              <w:t>
әрекет</w:t>
            </w:r>
            <w:r>
              <w:br/>
            </w:r>
            <w:r>
              <w:rPr>
                <w:rFonts w:ascii="Times New Roman"/>
                <w:b w:val="false"/>
                <w:i w:val="false"/>
                <w:color w:val="000000"/>
                <w:sz w:val="20"/>
              </w:rPr>
              <w:t>
(жұмыс ағымы, арысы)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w:t>
            </w:r>
            <w:r>
              <w:br/>
            </w:r>
            <w:r>
              <w:rPr>
                <w:rFonts w:ascii="Times New Roman"/>
                <w:b w:val="false"/>
                <w:i w:val="false"/>
                <w:color w:val="000000"/>
                <w:sz w:val="20"/>
              </w:rPr>
              <w:t>
кеңсе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 2</w:t>
            </w:r>
            <w:r>
              <w:br/>
            </w:r>
            <w:r>
              <w:rPr>
                <w:rFonts w:ascii="Times New Roman"/>
                <w:b w:val="false"/>
                <w:i w:val="false"/>
                <w:color w:val="000000"/>
                <w:sz w:val="20"/>
              </w:rPr>
              <w:t>
басшысы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2 жауапты атқару</w:t>
            </w:r>
            <w:r>
              <w:br/>
            </w:r>
            <w:r>
              <w:rPr>
                <w:rFonts w:ascii="Times New Roman"/>
                <w:b w:val="false"/>
                <w:i w:val="false"/>
                <w:color w:val="000000"/>
                <w:sz w:val="20"/>
              </w:rPr>
              <w:t>
шысы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 2</w:t>
            </w:r>
            <w:r>
              <w:br/>
            </w:r>
            <w:r>
              <w:rPr>
                <w:rFonts w:ascii="Times New Roman"/>
                <w:b w:val="false"/>
                <w:i w:val="false"/>
                <w:color w:val="000000"/>
                <w:sz w:val="20"/>
              </w:rPr>
              <w:t>
басшысы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r>
              <w:br/>
            </w:r>
            <w:r>
              <w:rPr>
                <w:rFonts w:ascii="Times New Roman"/>
                <w:b w:val="false"/>
                <w:i w:val="false"/>
                <w:color w:val="000000"/>
                <w:sz w:val="20"/>
              </w:rPr>
              <w:t>
теттің кеңсе маманы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r>
      <w:tr>
        <w:trPr>
          <w:trHeight w:val="112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атауы (үдеріс</w:t>
            </w:r>
            <w:r>
              <w:br/>
            </w:r>
            <w:r>
              <w:rPr>
                <w:rFonts w:ascii="Times New Roman"/>
                <w:b w:val="false"/>
                <w:i w:val="false"/>
                <w:color w:val="000000"/>
                <w:sz w:val="20"/>
              </w:rPr>
              <w:t>
тің, іс жосығы,</w:t>
            </w:r>
            <w:r>
              <w:br/>
            </w:r>
            <w:r>
              <w:rPr>
                <w:rFonts w:ascii="Times New Roman"/>
                <w:b w:val="false"/>
                <w:i w:val="false"/>
                <w:color w:val="000000"/>
                <w:sz w:val="20"/>
              </w:rPr>
              <w:t>
опера</w:t>
            </w:r>
            <w:r>
              <w:br/>
            </w:r>
            <w:r>
              <w:rPr>
                <w:rFonts w:ascii="Times New Roman"/>
                <w:b w:val="false"/>
                <w:i w:val="false"/>
                <w:color w:val="000000"/>
                <w:sz w:val="20"/>
              </w:rPr>
              <w:t>
циялар) және олардың сипатта</w:t>
            </w:r>
            <w:r>
              <w:br/>
            </w:r>
            <w:r>
              <w:rPr>
                <w:rFonts w:ascii="Times New Roman"/>
                <w:b w:val="false"/>
                <w:i w:val="false"/>
                <w:color w:val="000000"/>
                <w:sz w:val="20"/>
              </w:rPr>
              <w:t>
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қабылдау және тіркеу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 жауапты атқару</w:t>
            </w:r>
            <w:r>
              <w:br/>
            </w:r>
            <w:r>
              <w:rPr>
                <w:rFonts w:ascii="Times New Roman"/>
                <w:b w:val="false"/>
                <w:i w:val="false"/>
                <w:color w:val="000000"/>
                <w:sz w:val="20"/>
              </w:rPr>
              <w:t>
шыны анықтау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қарайды және мемле</w:t>
            </w:r>
            <w:r>
              <w:br/>
            </w:r>
            <w:r>
              <w:rPr>
                <w:rFonts w:ascii="Times New Roman"/>
                <w:b w:val="false"/>
                <w:i w:val="false"/>
                <w:color w:val="000000"/>
                <w:sz w:val="20"/>
              </w:rPr>
              <w:t>
кеттік қызмет алушы</w:t>
            </w:r>
            <w:r>
              <w:br/>
            </w:r>
            <w:r>
              <w:rPr>
                <w:rFonts w:ascii="Times New Roman"/>
                <w:b w:val="false"/>
                <w:i w:val="false"/>
                <w:color w:val="000000"/>
                <w:sz w:val="20"/>
              </w:rPr>
              <w:t>
ның білік</w:t>
            </w:r>
            <w:r>
              <w:br/>
            </w:r>
            <w:r>
              <w:rPr>
                <w:rFonts w:ascii="Times New Roman"/>
                <w:b w:val="false"/>
                <w:i w:val="false"/>
                <w:color w:val="000000"/>
                <w:sz w:val="20"/>
              </w:rPr>
              <w:t>
тілік талап</w:t>
            </w:r>
            <w:r>
              <w:br/>
            </w:r>
            <w:r>
              <w:rPr>
                <w:rFonts w:ascii="Times New Roman"/>
                <w:b w:val="false"/>
                <w:i w:val="false"/>
                <w:color w:val="000000"/>
                <w:sz w:val="20"/>
              </w:rPr>
              <w:t>
тарға сәйкес</w:t>
            </w:r>
            <w:r>
              <w:br/>
            </w:r>
            <w:r>
              <w:rPr>
                <w:rFonts w:ascii="Times New Roman"/>
                <w:b w:val="false"/>
                <w:i w:val="false"/>
                <w:color w:val="000000"/>
                <w:sz w:val="20"/>
              </w:rPr>
              <w:t>
тігі туралы қорытынды дайын</w:t>
            </w:r>
            <w:r>
              <w:br/>
            </w:r>
            <w:r>
              <w:rPr>
                <w:rFonts w:ascii="Times New Roman"/>
                <w:b w:val="false"/>
                <w:i w:val="false"/>
                <w:color w:val="000000"/>
                <w:sz w:val="20"/>
              </w:rPr>
              <w:t>
дайды (балық шаруашылығы су айдындарын қайта бекіту кезінде, мерзімі өткенде, сондай-ақ келісім міндет</w:t>
            </w:r>
            <w:r>
              <w:br/>
            </w:r>
            <w:r>
              <w:rPr>
                <w:rFonts w:ascii="Times New Roman"/>
                <w:b w:val="false"/>
                <w:i w:val="false"/>
                <w:color w:val="000000"/>
                <w:sz w:val="20"/>
              </w:rPr>
              <w:t>
темеле</w:t>
            </w:r>
            <w:r>
              <w:br/>
            </w:r>
            <w:r>
              <w:rPr>
                <w:rFonts w:ascii="Times New Roman"/>
                <w:b w:val="false"/>
                <w:i w:val="false"/>
                <w:color w:val="000000"/>
                <w:sz w:val="20"/>
              </w:rPr>
              <w:t>
рінің орындалуы)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қою</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 2</w:t>
            </w:r>
            <w:r>
              <w:br/>
            </w:r>
            <w:r>
              <w:rPr>
                <w:rFonts w:ascii="Times New Roman"/>
                <w:b w:val="false"/>
                <w:i w:val="false"/>
                <w:color w:val="000000"/>
                <w:sz w:val="20"/>
              </w:rPr>
              <w:t>
қорытын</w:t>
            </w:r>
            <w:r>
              <w:br/>
            </w:r>
            <w:r>
              <w:rPr>
                <w:rFonts w:ascii="Times New Roman"/>
                <w:b w:val="false"/>
                <w:i w:val="false"/>
                <w:color w:val="000000"/>
                <w:sz w:val="20"/>
              </w:rPr>
              <w:t>
дысын қабылдау және тіркеу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дымен танысу, жауапты атқару</w:t>
            </w:r>
            <w:r>
              <w:br/>
            </w:r>
            <w:r>
              <w:rPr>
                <w:rFonts w:ascii="Times New Roman"/>
                <w:b w:val="false"/>
                <w:i w:val="false"/>
                <w:color w:val="000000"/>
                <w:sz w:val="20"/>
              </w:rPr>
              <w:t>
шыны анықтау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w:t>
            </w:r>
            <w:r>
              <w:br/>
            </w:r>
            <w:r>
              <w:rPr>
                <w:rFonts w:ascii="Times New Roman"/>
                <w:b w:val="false"/>
                <w:i w:val="false"/>
                <w:color w:val="000000"/>
                <w:sz w:val="20"/>
              </w:rPr>
              <w:t>
тыру-</w:t>
            </w:r>
            <w:r>
              <w:br/>
            </w:r>
            <w:r>
              <w:rPr>
                <w:rFonts w:ascii="Times New Roman"/>
                <w:b w:val="false"/>
                <w:i w:val="false"/>
                <w:color w:val="000000"/>
                <w:sz w:val="20"/>
              </w:rPr>
              <w:t>
тарату шешімі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Инспек</w:t>
            </w:r>
            <w:r>
              <w:br/>
            </w:r>
            <w:r>
              <w:rPr>
                <w:rFonts w:ascii="Times New Roman"/>
                <w:b w:val="false"/>
                <w:i w:val="false"/>
                <w:color w:val="000000"/>
                <w:sz w:val="20"/>
              </w:rPr>
              <w:t>
ция 2</w:t>
            </w:r>
            <w:r>
              <w:br/>
            </w:r>
            <w:r>
              <w:rPr>
                <w:rFonts w:ascii="Times New Roman"/>
                <w:b w:val="false"/>
                <w:i w:val="false"/>
                <w:color w:val="000000"/>
                <w:sz w:val="20"/>
              </w:rPr>
              <w:t>
басшысы</w:t>
            </w:r>
            <w:r>
              <w:br/>
            </w:r>
            <w:r>
              <w:rPr>
                <w:rFonts w:ascii="Times New Roman"/>
                <w:b w:val="false"/>
                <w:i w:val="false"/>
                <w:color w:val="000000"/>
                <w:sz w:val="20"/>
              </w:rPr>
              <w:t>
на құжат</w:t>
            </w:r>
            <w:r>
              <w:br/>
            </w:r>
            <w:r>
              <w:rPr>
                <w:rFonts w:ascii="Times New Roman"/>
                <w:b w:val="false"/>
                <w:i w:val="false"/>
                <w:color w:val="000000"/>
                <w:sz w:val="20"/>
              </w:rPr>
              <w:t>
тарды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w:t>
            </w:r>
            <w:r>
              <w:br/>
            </w:r>
            <w:r>
              <w:rPr>
                <w:rFonts w:ascii="Times New Roman"/>
                <w:b w:val="false"/>
                <w:i w:val="false"/>
                <w:color w:val="000000"/>
                <w:sz w:val="20"/>
              </w:rPr>
              <w:t>
ға құжат</w:t>
            </w:r>
            <w:r>
              <w:br/>
            </w:r>
            <w:r>
              <w:rPr>
                <w:rFonts w:ascii="Times New Roman"/>
                <w:b w:val="false"/>
                <w:i w:val="false"/>
                <w:color w:val="000000"/>
                <w:sz w:val="20"/>
              </w:rPr>
              <w:t>
тарды жіберу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қол қою үшін қортындыны Инспек</w:t>
            </w:r>
            <w:r>
              <w:br/>
            </w:r>
            <w:r>
              <w:rPr>
                <w:rFonts w:ascii="Times New Roman"/>
                <w:b w:val="false"/>
                <w:i w:val="false"/>
                <w:color w:val="000000"/>
                <w:sz w:val="20"/>
              </w:rPr>
              <w:t>
ция 2</w:t>
            </w:r>
            <w:r>
              <w:br/>
            </w:r>
            <w:r>
              <w:rPr>
                <w:rFonts w:ascii="Times New Roman"/>
                <w:b w:val="false"/>
                <w:i w:val="false"/>
                <w:color w:val="000000"/>
                <w:sz w:val="20"/>
              </w:rPr>
              <w:t>
басшы</w:t>
            </w:r>
            <w:r>
              <w:br/>
            </w:r>
            <w:r>
              <w:rPr>
                <w:rFonts w:ascii="Times New Roman"/>
                <w:b w:val="false"/>
                <w:i w:val="false"/>
                <w:color w:val="000000"/>
                <w:sz w:val="20"/>
              </w:rPr>
              <w:t>
сына жіберу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Комитет басшысы</w:t>
            </w:r>
            <w:r>
              <w:br/>
            </w:r>
            <w:r>
              <w:rPr>
                <w:rFonts w:ascii="Times New Roman"/>
                <w:b w:val="false"/>
                <w:i w:val="false"/>
                <w:color w:val="000000"/>
                <w:sz w:val="20"/>
              </w:rPr>
              <w:t>
на құжаттарды жіберу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аспай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925"/>
        <w:gridCol w:w="2056"/>
        <w:gridCol w:w="1730"/>
        <w:gridCol w:w="1730"/>
        <w:gridCol w:w="1773"/>
        <w:gridCol w:w="1905"/>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r>
              <w:br/>
            </w:r>
            <w:r>
              <w:rPr>
                <w:rFonts w:ascii="Times New Roman"/>
                <w:b w:val="false"/>
                <w:i w:val="false"/>
                <w:color w:val="000000"/>
                <w:sz w:val="20"/>
              </w:rPr>
              <w:t>
теттің жауапты атқару</w:t>
            </w:r>
            <w:r>
              <w:br/>
            </w:r>
            <w:r>
              <w:rPr>
                <w:rFonts w:ascii="Times New Roman"/>
                <w:b w:val="false"/>
                <w:i w:val="false"/>
                <w:color w:val="000000"/>
                <w:sz w:val="20"/>
              </w:rPr>
              <w:t>
шысы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r>
              <w:br/>
            </w:r>
            <w:r>
              <w:rPr>
                <w:rFonts w:ascii="Times New Roman"/>
                <w:b w:val="false"/>
                <w:i w:val="false"/>
                <w:color w:val="000000"/>
                <w:sz w:val="20"/>
              </w:rPr>
              <w:t>
тет басшысы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маманы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жауапты атқару</w:t>
            </w:r>
            <w:r>
              <w:br/>
            </w:r>
            <w:r>
              <w:rPr>
                <w:rFonts w:ascii="Times New Roman"/>
                <w:b w:val="false"/>
                <w:i w:val="false"/>
                <w:color w:val="000000"/>
                <w:sz w:val="20"/>
              </w:rPr>
              <w:t>
шысы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 басшысы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кеңсе маманы</w:t>
            </w:r>
          </w:p>
        </w:tc>
      </w:tr>
      <w:tr>
        <w:trPr>
          <w:trHeight w:val="112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дайындау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Ұсынысқа кол қою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тің ұсынысын қабылдау және тіркеу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пен танысу, жауапты атқару</w:t>
            </w:r>
            <w:r>
              <w:br/>
            </w:r>
            <w:r>
              <w:rPr>
                <w:rFonts w:ascii="Times New Roman"/>
                <w:b w:val="false"/>
                <w:i w:val="false"/>
                <w:color w:val="000000"/>
                <w:sz w:val="20"/>
              </w:rPr>
              <w:t>
шыны анықтау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w:t>
            </w:r>
            <w:r>
              <w:br/>
            </w:r>
            <w:r>
              <w:rPr>
                <w:rFonts w:ascii="Times New Roman"/>
                <w:b w:val="false"/>
                <w:i w:val="false"/>
                <w:color w:val="000000"/>
                <w:sz w:val="20"/>
              </w:rPr>
              <w:t>
кеттік қызмет алушы</w:t>
            </w:r>
            <w:r>
              <w:br/>
            </w:r>
            <w:r>
              <w:rPr>
                <w:rFonts w:ascii="Times New Roman"/>
                <w:b w:val="false"/>
                <w:i w:val="false"/>
                <w:color w:val="000000"/>
                <w:sz w:val="20"/>
              </w:rPr>
              <w:t>
ларға - жер телімдерінің иеле</w:t>
            </w:r>
            <w:r>
              <w:br/>
            </w:r>
            <w:r>
              <w:rPr>
                <w:rFonts w:ascii="Times New Roman"/>
                <w:b w:val="false"/>
                <w:i w:val="false"/>
                <w:color w:val="000000"/>
                <w:sz w:val="20"/>
              </w:rPr>
              <w:t>
ріне бекіту туралы жергілікті ат</w:t>
            </w:r>
            <w:r>
              <w:br/>
            </w:r>
            <w:r>
              <w:rPr>
                <w:rFonts w:ascii="Times New Roman"/>
                <w:b w:val="false"/>
                <w:i w:val="false"/>
                <w:color w:val="000000"/>
                <w:sz w:val="20"/>
              </w:rPr>
              <w:t>
қарушы орган шешімін дайын</w:t>
            </w:r>
            <w:r>
              <w:br/>
            </w:r>
            <w:r>
              <w:rPr>
                <w:rFonts w:ascii="Times New Roman"/>
                <w:b w:val="false"/>
                <w:i w:val="false"/>
                <w:color w:val="000000"/>
                <w:sz w:val="20"/>
              </w:rPr>
              <w:t>
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w:t>
            </w:r>
            <w:r>
              <w:br/>
            </w:r>
            <w:r>
              <w:rPr>
                <w:rFonts w:ascii="Times New Roman"/>
                <w:b w:val="false"/>
                <w:i w:val="false"/>
                <w:color w:val="000000"/>
                <w:sz w:val="20"/>
              </w:rPr>
              <w:t>
кеттік қызмет алушы</w:t>
            </w:r>
            <w:r>
              <w:br/>
            </w:r>
            <w:r>
              <w:rPr>
                <w:rFonts w:ascii="Times New Roman"/>
                <w:b w:val="false"/>
                <w:i w:val="false"/>
                <w:color w:val="000000"/>
                <w:sz w:val="20"/>
              </w:rPr>
              <w:t>
ларға- жер телімдерінің иелері</w:t>
            </w:r>
            <w:r>
              <w:br/>
            </w:r>
            <w:r>
              <w:rPr>
                <w:rFonts w:ascii="Times New Roman"/>
                <w:b w:val="false"/>
                <w:i w:val="false"/>
                <w:color w:val="000000"/>
                <w:sz w:val="20"/>
              </w:rPr>
              <w:t>
не бекіту туралы 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 шешімі</w:t>
            </w:r>
            <w:r>
              <w:br/>
            </w:r>
            <w:r>
              <w:rPr>
                <w:rFonts w:ascii="Times New Roman"/>
                <w:b w:val="false"/>
                <w:i w:val="false"/>
                <w:color w:val="000000"/>
                <w:sz w:val="20"/>
              </w:rPr>
              <w:t>
не қол қою</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алушыға жергілікті атқарушы орган шешімін беру</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уәкілетті орган басшысына ұсынысты жіберу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w:t>
            </w:r>
            <w:r>
              <w:br/>
            </w:r>
            <w:r>
              <w:rPr>
                <w:rFonts w:ascii="Times New Roman"/>
                <w:b w:val="false"/>
                <w:i w:val="false"/>
                <w:color w:val="000000"/>
                <w:sz w:val="20"/>
              </w:rPr>
              <w:t>
шыға құжат</w:t>
            </w:r>
            <w:r>
              <w:br/>
            </w:r>
            <w:r>
              <w:rPr>
                <w:rFonts w:ascii="Times New Roman"/>
                <w:b w:val="false"/>
                <w:i w:val="false"/>
                <w:color w:val="000000"/>
                <w:sz w:val="20"/>
              </w:rPr>
              <w:t>
тарды жіберу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 шешімі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 шешімі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w:t>
            </w:r>
            <w:r>
              <w:br/>
            </w:r>
            <w:r>
              <w:rPr>
                <w:rFonts w:ascii="Times New Roman"/>
                <w:b w:val="false"/>
                <w:i w:val="false"/>
                <w:color w:val="000000"/>
                <w:sz w:val="20"/>
              </w:rPr>
              <w:t>
лары журна</w:t>
            </w:r>
            <w:r>
              <w:br/>
            </w:r>
            <w:r>
              <w:rPr>
                <w:rFonts w:ascii="Times New Roman"/>
                <w:b w:val="false"/>
                <w:i w:val="false"/>
                <w:color w:val="000000"/>
                <w:sz w:val="20"/>
              </w:rPr>
              <w:t>
лында белгілеу</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аспай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аспай</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31"/>
    <w:p>
      <w:pPr>
        <w:spacing w:after="0"/>
        <w:ind w:left="0"/>
        <w:jc w:val="left"/>
      </w:pPr>
      <w:r>
        <w:rPr>
          <w:rFonts w:ascii="Times New Roman"/>
          <w:b/>
          <w:i w:val="false"/>
          <w:color w:val="000000"/>
        </w:rPr>
        <w:t xml:space="preserve"> 
Кесте 3. Пайдалану нұсқасы. Конкурс өткізу</w:t>
      </w:r>
      <w:r>
        <w:br/>
      </w:r>
      <w:r>
        <w:rPr>
          <w:rFonts w:ascii="Times New Roman"/>
          <w:b/>
          <w:i w:val="false"/>
          <w:color w:val="000000"/>
        </w:rPr>
        <w:t>
кезінде – негізгі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020"/>
        <w:gridCol w:w="2021"/>
        <w:gridCol w:w="2170"/>
        <w:gridCol w:w="2341"/>
        <w:gridCol w:w="23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 хатшысы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w:t>
            </w:r>
            <w:r>
              <w:br/>
            </w:r>
            <w:r>
              <w:rPr>
                <w:rFonts w:ascii="Times New Roman"/>
                <w:b w:val="false"/>
                <w:i w:val="false"/>
                <w:color w:val="000000"/>
                <w:sz w:val="20"/>
              </w:rPr>
              <w:t>
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маманы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басшысы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атқарушысы</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Конкурс тапсырыстарын қабылдау және тіркеу (30 минуттан аспай)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Конкурс тапсырыстарын қарастыру және жеңімпазын анықтау (конкурс</w:t>
            </w:r>
            <w:r>
              <w:br/>
            </w:r>
            <w:r>
              <w:rPr>
                <w:rFonts w:ascii="Times New Roman"/>
                <w:b w:val="false"/>
                <w:i w:val="false"/>
                <w:color w:val="000000"/>
                <w:sz w:val="20"/>
              </w:rPr>
              <w:t>
тық тапсырыс салынған конвертті ашқан күннен бастап 10 жұмыс күн ішінде)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Конкурс</w:t>
            </w:r>
            <w:r>
              <w:br/>
            </w:r>
            <w:r>
              <w:rPr>
                <w:rFonts w:ascii="Times New Roman"/>
                <w:b w:val="false"/>
                <w:i w:val="false"/>
                <w:color w:val="000000"/>
                <w:sz w:val="20"/>
              </w:rPr>
              <w:t>
тың қорытындысы туралы хаттаманы қабылдау және тіркеу (30 минуттан аспай)</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Конкурстың қорытынды</w:t>
            </w:r>
            <w:r>
              <w:br/>
            </w:r>
            <w:r>
              <w:rPr>
                <w:rFonts w:ascii="Times New Roman"/>
                <w:b w:val="false"/>
                <w:i w:val="false"/>
                <w:color w:val="000000"/>
                <w:sz w:val="20"/>
              </w:rPr>
              <w:t>
сы туралы хаттамамен танысу, жауапты атқарушыны анықтау (1 сағаттан аспай)</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балық шаруашылы</w:t>
            </w:r>
            <w:r>
              <w:br/>
            </w:r>
            <w:r>
              <w:rPr>
                <w:rFonts w:ascii="Times New Roman"/>
                <w:b w:val="false"/>
                <w:i w:val="false"/>
                <w:color w:val="000000"/>
                <w:sz w:val="20"/>
              </w:rPr>
              <w:t>
ғы су айдындарын мемлекет</w:t>
            </w:r>
            <w:r>
              <w:br/>
            </w:r>
            <w:r>
              <w:rPr>
                <w:rFonts w:ascii="Times New Roman"/>
                <w:b w:val="false"/>
                <w:i w:val="false"/>
                <w:color w:val="000000"/>
                <w:sz w:val="20"/>
              </w:rPr>
              <w:t>
тік қызмет алушы - конкурс жеңімпазы</w:t>
            </w:r>
            <w:r>
              <w:br/>
            </w:r>
            <w:r>
              <w:rPr>
                <w:rFonts w:ascii="Times New Roman"/>
                <w:b w:val="false"/>
                <w:i w:val="false"/>
                <w:color w:val="000000"/>
                <w:sz w:val="20"/>
              </w:rPr>
              <w:t>
на бекіту туралы жергілікті атқарушы органның шешімін дайындау (5 жұмыс күн ішінде)</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Конкур</w:t>
            </w:r>
            <w:r>
              <w:br/>
            </w:r>
            <w:r>
              <w:rPr>
                <w:rFonts w:ascii="Times New Roman"/>
                <w:b w:val="false"/>
                <w:i w:val="false"/>
                <w:color w:val="000000"/>
                <w:sz w:val="20"/>
              </w:rPr>
              <w:t>
стың қорытындысы туралы конкурсқа қатысушыларға және уәкілетті орган</w:t>
            </w:r>
            <w:r>
              <w:br/>
            </w:r>
            <w:r>
              <w:rPr>
                <w:rFonts w:ascii="Times New Roman"/>
                <w:b w:val="false"/>
                <w:i w:val="false"/>
                <w:color w:val="000000"/>
                <w:sz w:val="20"/>
              </w:rPr>
              <w:t>
хаттаманы жіберу (конкурстың қорытындысын өткізген күннен бастап 3 жұмыс күні ішінде)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жергілік</w:t>
            </w:r>
            <w:r>
              <w:br/>
            </w:r>
            <w:r>
              <w:rPr>
                <w:rFonts w:ascii="Times New Roman"/>
                <w:b w:val="false"/>
                <w:i w:val="false"/>
                <w:color w:val="000000"/>
                <w:sz w:val="20"/>
              </w:rPr>
              <w:t>
ті атқарушы орган шешімін мемлекеттік қызмет алушыға беру (30 минуттан аспай)</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балық шаруашылығы су айдындарын мемлекеттік қызмет алушы - конкурс жеңімпа</w:t>
            </w:r>
            <w:r>
              <w:br/>
            </w:r>
            <w:r>
              <w:rPr>
                <w:rFonts w:ascii="Times New Roman"/>
                <w:b w:val="false"/>
                <w:i w:val="false"/>
                <w:color w:val="000000"/>
                <w:sz w:val="20"/>
              </w:rPr>
              <w:t>
зына бекіту туралы жергілікті атқарушы орган шешіміне қол қоюы (1 сағаттан аспай)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2"/>
    <w:p>
      <w:pPr>
        <w:spacing w:after="0"/>
        <w:ind w:left="0"/>
        <w:jc w:val="left"/>
      </w:pPr>
      <w:r>
        <w:rPr>
          <w:rFonts w:ascii="Times New Roman"/>
          <w:b/>
          <w:i w:val="false"/>
          <w:color w:val="000000"/>
        </w:rPr>
        <w:t xml:space="preserve"> 
Кесте 4. Пайдалану нұсқасы. Мемлекеттік қызмет</w:t>
      </w:r>
      <w:r>
        <w:br/>
      </w:r>
      <w:r>
        <w:rPr>
          <w:rFonts w:ascii="Times New Roman"/>
          <w:b/>
          <w:i w:val="false"/>
          <w:color w:val="000000"/>
        </w:rPr>
        <w:t>
алушылардың жеке меншігінде немесе уақытша пайдалануындағы</w:t>
      </w:r>
      <w:r>
        <w:br/>
      </w:r>
      <w:r>
        <w:rPr>
          <w:rFonts w:ascii="Times New Roman"/>
          <w:b/>
          <w:i w:val="false"/>
          <w:color w:val="000000"/>
        </w:rPr>
        <w:t>
жер телімдеріндегі балық шаруашылығы су айдындарын,</w:t>
      </w:r>
      <w:r>
        <w:br/>
      </w:r>
      <w:r>
        <w:rPr>
          <w:rFonts w:ascii="Times New Roman"/>
          <w:b/>
          <w:i w:val="false"/>
          <w:color w:val="000000"/>
        </w:rPr>
        <w:t>
сонымен қатар мерзімі біткен балық шаруашылығы су</w:t>
      </w:r>
      <w:r>
        <w:br/>
      </w:r>
      <w:r>
        <w:rPr>
          <w:rFonts w:ascii="Times New Roman"/>
          <w:b/>
          <w:i w:val="false"/>
          <w:color w:val="000000"/>
        </w:rPr>
        <w:t>
айдындарын қайта бекіту кездегі – негізгі үдеріс.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961"/>
        <w:gridCol w:w="4054"/>
        <w:gridCol w:w="3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 кеңсе маманы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2 басшысы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 жауапты атқарушысы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w:t>
            </w:r>
            <w:r>
              <w:br/>
            </w:r>
            <w:r>
              <w:rPr>
                <w:rFonts w:ascii="Times New Roman"/>
                <w:b w:val="false"/>
                <w:i w:val="false"/>
                <w:color w:val="000000"/>
                <w:sz w:val="20"/>
              </w:rPr>
              <w:t>
(30 минуттан аспай)</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Құжаттармен танысу, жауапты атқарушыны анықтау</w:t>
            </w:r>
            <w:r>
              <w:br/>
            </w:r>
            <w:r>
              <w:rPr>
                <w:rFonts w:ascii="Times New Roman"/>
                <w:b w:val="false"/>
                <w:i w:val="false"/>
                <w:color w:val="000000"/>
                <w:sz w:val="20"/>
              </w:rPr>
              <w:t>
(1 сағаттан аспай)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қарайды және мемлекеттік қызмет алушының біліктілік талаптарға сәйкестігі туралы қортынды дайындайды (балық шаруашылығы су айдындарын қайта бекіту, мерзім өткен кезде, сондай-ақ келісім міндеттемелерінің орындалуы) (10 жұмыс күн ішінде)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Инспекция 2 қортындысын қабылдау және тіркеу (30 минуттан аспай)</w:t>
            </w:r>
          </w:p>
        </w:tc>
      </w:tr>
      <w:tr>
        <w:trPr>
          <w:trHeight w:val="142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xml:space="preserve">
Қортындыға қол қою </w:t>
            </w:r>
            <w:r>
              <w:br/>
            </w:r>
            <w:r>
              <w:rPr>
                <w:rFonts w:ascii="Times New Roman"/>
                <w:b w:val="false"/>
                <w:i w:val="false"/>
                <w:color w:val="000000"/>
                <w:sz w:val="20"/>
              </w:rPr>
              <w:t>
(1 сағаттан аспай)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2415"/>
        <w:gridCol w:w="2442"/>
        <w:gridCol w:w="2837"/>
        <w:gridCol w:w="25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кеңсе маманы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жауапты атқарушысы</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Қорытындымен танысу, жауапты атқарушыны анықтау</w:t>
            </w:r>
            <w:r>
              <w:br/>
            </w:r>
            <w:r>
              <w:rPr>
                <w:rFonts w:ascii="Times New Roman"/>
                <w:b w:val="false"/>
                <w:i w:val="false"/>
                <w:color w:val="000000"/>
                <w:sz w:val="20"/>
              </w:rPr>
              <w:t>
(1 сағаттан аспай)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Ұсынысты дайындау</w:t>
            </w:r>
            <w:r>
              <w:br/>
            </w:r>
            <w:r>
              <w:rPr>
                <w:rFonts w:ascii="Times New Roman"/>
                <w:b w:val="false"/>
                <w:i w:val="false"/>
                <w:color w:val="000000"/>
                <w:sz w:val="20"/>
              </w:rPr>
              <w:t>
(5 жұмыс күн ішінде)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Комитеттің ұсынысын қабылдау және тіркеу (30 минуттан аспай)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Ұсыныспен танысу, жауапты атқарушыны анықтау</w:t>
            </w:r>
            <w:r>
              <w:br/>
            </w:r>
            <w:r>
              <w:rPr>
                <w:rFonts w:ascii="Times New Roman"/>
                <w:b w:val="false"/>
                <w:i w:val="false"/>
                <w:color w:val="000000"/>
                <w:sz w:val="20"/>
              </w:rPr>
              <w:t>
(1 сағаттан аспай)</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r>
              <w:br/>
            </w:r>
            <w:r>
              <w:rPr>
                <w:rFonts w:ascii="Times New Roman"/>
                <w:b w:val="false"/>
                <w:i w:val="false"/>
                <w:color w:val="000000"/>
                <w:sz w:val="20"/>
              </w:rPr>
              <w:t>
балық шаруашылығы су айдындарын мемлекеттік қызмет алушыға- жер телімдері</w:t>
            </w:r>
            <w:r>
              <w:br/>
            </w:r>
            <w:r>
              <w:rPr>
                <w:rFonts w:ascii="Times New Roman"/>
                <w:b w:val="false"/>
                <w:i w:val="false"/>
                <w:color w:val="000000"/>
                <w:sz w:val="20"/>
              </w:rPr>
              <w:t>
нің иелеріне бекіту туралы жергілікті атқарушы орган шешімін дайындау (5 жұмыс күн ішінде)</w:t>
            </w:r>
          </w:p>
        </w:tc>
      </w:tr>
      <w:tr>
        <w:trPr>
          <w:trHeight w:val="247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Ұсынысқа қол қою</w:t>
            </w:r>
            <w:r>
              <w:br/>
            </w:r>
            <w:r>
              <w:rPr>
                <w:rFonts w:ascii="Times New Roman"/>
                <w:b w:val="false"/>
                <w:i w:val="false"/>
                <w:color w:val="000000"/>
                <w:sz w:val="20"/>
              </w:rPr>
              <w:t>
(1 сағаттан аспай)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іс-әрекет</w:t>
            </w:r>
            <w:r>
              <w:br/>
            </w:r>
            <w:r>
              <w:rPr>
                <w:rFonts w:ascii="Times New Roman"/>
                <w:b w:val="false"/>
                <w:i w:val="false"/>
                <w:color w:val="000000"/>
                <w:sz w:val="20"/>
              </w:rPr>
              <w:t>
Мемлекеттік қызмет алушыға жергілікті атқарушы орган шешімін беру</w:t>
            </w:r>
            <w:r>
              <w:br/>
            </w:r>
            <w:r>
              <w:rPr>
                <w:rFonts w:ascii="Times New Roman"/>
                <w:b w:val="false"/>
                <w:i w:val="false"/>
                <w:color w:val="000000"/>
                <w:sz w:val="20"/>
              </w:rPr>
              <w:t>
(30 минуттан аспай)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іс-әрекет</w:t>
            </w:r>
            <w:r>
              <w:br/>
            </w:r>
            <w:r>
              <w:rPr>
                <w:rFonts w:ascii="Times New Roman"/>
                <w:b w:val="false"/>
                <w:i w:val="false"/>
                <w:color w:val="000000"/>
                <w:sz w:val="20"/>
              </w:rPr>
              <w:t>
балық шаруашылығы су айдындарын мемлекеттік қызмет алушыға - жер телімдерінің иелеріне бекіту туралы жергілікті атқарушы орган шешіміне қол қою</w:t>
            </w:r>
            <w:r>
              <w:br/>
            </w:r>
            <w:r>
              <w:rPr>
                <w:rFonts w:ascii="Times New Roman"/>
                <w:b w:val="false"/>
                <w:i w:val="false"/>
                <w:color w:val="000000"/>
                <w:sz w:val="20"/>
              </w:rPr>
              <w:t>
(1 сағаттан аспай)</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33"/>
    <w:p>
      <w:pPr>
        <w:spacing w:after="0"/>
        <w:ind w:left="0"/>
        <w:jc w:val="left"/>
      </w:pPr>
      <w:r>
        <w:rPr>
          <w:rFonts w:ascii="Times New Roman"/>
          <w:b/>
          <w:i w:val="false"/>
          <w:color w:val="000000"/>
        </w:rPr>
        <w:t xml:space="preserve"> 
Кесте 5. Пайдалану нұсқасы. Конкурс өткізу кезінде (конкурстың болмауын мойындау) – балама үдерісі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 (30 минуттан аспай)</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Конкурс тапсырыстарын қарастыру және конкурс шарттарына сәйкес келмейтін барлық қатысушыларды анықтау (конкурстық тапсырыс салынған конвертті ашқан күннен бастап 10 жұмыс күн ішінде)</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Конкурстың қорытындысы туралы конкурсқа қатысушыларға және уәкілетті органға хаттаманы жіберу (конкурстың қорытындысын өткізген күннен бастап 3 жұмыс күні ішінде)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34"/>
    <w:p>
      <w:pPr>
        <w:spacing w:after="0"/>
        <w:ind w:left="0"/>
        <w:jc w:val="left"/>
      </w:pPr>
      <w:r>
        <w:rPr>
          <w:rFonts w:ascii="Times New Roman"/>
          <w:b/>
          <w:i w:val="false"/>
          <w:color w:val="000000"/>
        </w:rPr>
        <w:t xml:space="preserve"> 
Кесте 6. Пайдалану нұсқасы. Мемлекеттік қызмет</w:t>
      </w:r>
      <w:r>
        <w:br/>
      </w:r>
      <w:r>
        <w:rPr>
          <w:rFonts w:ascii="Times New Roman"/>
          <w:b/>
          <w:i w:val="false"/>
          <w:color w:val="000000"/>
        </w:rPr>
        <w:t>
алушы уақытша пайдаланатын немесе жекеменшік иелігінде</w:t>
      </w:r>
      <w:r>
        <w:br/>
      </w:r>
      <w:r>
        <w:rPr>
          <w:rFonts w:ascii="Times New Roman"/>
          <w:b/>
          <w:i w:val="false"/>
          <w:color w:val="000000"/>
        </w:rPr>
        <w:t>
болып табылатын жерлерін, балық шаруашылығы су айдындарын жер телімдерін бекіту кезінде, сондай-ақ балық шаруашылығы су</w:t>
      </w:r>
      <w:r>
        <w:br/>
      </w:r>
      <w:r>
        <w:rPr>
          <w:rFonts w:ascii="Times New Roman"/>
          <w:b/>
          <w:i w:val="false"/>
          <w:color w:val="000000"/>
        </w:rPr>
        <w:t>
айдындарын қайта бекіту, мерзімі өткен кезде – балама үдерісі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126"/>
        <w:gridCol w:w="2187"/>
        <w:gridCol w:w="2065"/>
        <w:gridCol w:w="2065"/>
        <w:gridCol w:w="23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w:t>
            </w:r>
            <w:r>
              <w:br/>
            </w:r>
            <w:r>
              <w:rPr>
                <w:rFonts w:ascii="Times New Roman"/>
                <w:b w:val="false"/>
                <w:i w:val="false"/>
                <w:color w:val="000000"/>
                <w:sz w:val="20"/>
              </w:rPr>
              <w:t>
ның 2 кеңсе маманы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 2</w:t>
            </w:r>
            <w:r>
              <w:br/>
            </w:r>
            <w:r>
              <w:rPr>
                <w:rFonts w:ascii="Times New Roman"/>
                <w:b w:val="false"/>
                <w:i w:val="false"/>
                <w:color w:val="000000"/>
                <w:sz w:val="20"/>
              </w:rPr>
              <w:t>
басшысы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ция 2</w:t>
            </w:r>
            <w:r>
              <w:br/>
            </w:r>
            <w:r>
              <w:rPr>
                <w:rFonts w:ascii="Times New Roman"/>
                <w:b w:val="false"/>
                <w:i w:val="false"/>
                <w:color w:val="000000"/>
                <w:sz w:val="20"/>
              </w:rPr>
              <w:t>
жауапты атқарушысы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тің кеңсе маманы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 (30 минуттан аспай)</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w:t>
            </w:r>
            <w:r>
              <w:br/>
            </w:r>
            <w:r>
              <w:rPr>
                <w:rFonts w:ascii="Times New Roman"/>
                <w:b w:val="false"/>
                <w:i w:val="false"/>
                <w:color w:val="000000"/>
                <w:sz w:val="20"/>
              </w:rPr>
              <w:t>
мен танысу, жауапты атқару</w:t>
            </w:r>
            <w:r>
              <w:br/>
            </w:r>
            <w:r>
              <w:rPr>
                <w:rFonts w:ascii="Times New Roman"/>
                <w:b w:val="false"/>
                <w:i w:val="false"/>
                <w:color w:val="000000"/>
                <w:sz w:val="20"/>
              </w:rPr>
              <w:t>
шыны анықтау (1 сағаттан аспай)</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қарайды және мемлекет</w:t>
            </w:r>
            <w:r>
              <w:br/>
            </w:r>
            <w:r>
              <w:rPr>
                <w:rFonts w:ascii="Times New Roman"/>
                <w:b w:val="false"/>
                <w:i w:val="false"/>
                <w:color w:val="000000"/>
                <w:sz w:val="20"/>
              </w:rPr>
              <w:t>
тік қызмет алушының біліктілік талаптарға сәйкестігі туралы қортынды дайындайды (балық шаруашылы</w:t>
            </w:r>
            <w:r>
              <w:br/>
            </w:r>
            <w:r>
              <w:rPr>
                <w:rFonts w:ascii="Times New Roman"/>
                <w:b w:val="false"/>
                <w:i w:val="false"/>
                <w:color w:val="000000"/>
                <w:sz w:val="20"/>
              </w:rPr>
              <w:t>
ғы су айдындарын қайта бекіткен кезде, сондай-ақ келісім міндеттемелерінің орындалуы) (10 жұмыс күн ішінде)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Инспекция 2 қоры</w:t>
            </w:r>
            <w:r>
              <w:br/>
            </w:r>
            <w:r>
              <w:rPr>
                <w:rFonts w:ascii="Times New Roman"/>
                <w:b w:val="false"/>
                <w:i w:val="false"/>
                <w:color w:val="000000"/>
                <w:sz w:val="20"/>
              </w:rPr>
              <w:t>
тындысын қабылдау және тіркеу (30 минуттан аспай)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Қорытындымен танысу жауапты атқару</w:t>
            </w:r>
            <w:r>
              <w:br/>
            </w:r>
            <w:r>
              <w:rPr>
                <w:rFonts w:ascii="Times New Roman"/>
                <w:b w:val="false"/>
                <w:i w:val="false"/>
                <w:color w:val="000000"/>
                <w:sz w:val="20"/>
              </w:rPr>
              <w:t>
шыны анықтау</w:t>
            </w:r>
            <w:r>
              <w:br/>
            </w:r>
            <w:r>
              <w:rPr>
                <w:rFonts w:ascii="Times New Roman"/>
                <w:b w:val="false"/>
                <w:i w:val="false"/>
                <w:color w:val="000000"/>
                <w:sz w:val="20"/>
              </w:rPr>
              <w:t>
(1 сағаттан аспай)</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w:t>
            </w:r>
            <w:r>
              <w:br/>
            </w:r>
            <w:r>
              <w:rPr>
                <w:rFonts w:ascii="Times New Roman"/>
                <w:b w:val="false"/>
                <w:i w:val="false"/>
                <w:color w:val="000000"/>
                <w:sz w:val="20"/>
              </w:rPr>
              <w:t>
тік қызмет ұсынудан дәлелді түрде бас тарту туралы жауапты дайындау (5 жұмыс күн ішінде)</w:t>
            </w:r>
          </w:p>
        </w:tc>
      </w:tr>
      <w:tr>
        <w:trPr>
          <w:trHeight w:val="247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Мемлекет</w:t>
            </w:r>
            <w:r>
              <w:br/>
            </w:r>
            <w:r>
              <w:rPr>
                <w:rFonts w:ascii="Times New Roman"/>
                <w:b w:val="false"/>
                <w:i w:val="false"/>
                <w:color w:val="000000"/>
                <w:sz w:val="20"/>
              </w:rPr>
              <w:t>
тік қызмет алушыға мемлекет</w:t>
            </w:r>
            <w:r>
              <w:br/>
            </w:r>
            <w:r>
              <w:rPr>
                <w:rFonts w:ascii="Times New Roman"/>
                <w:b w:val="false"/>
                <w:i w:val="false"/>
                <w:color w:val="000000"/>
                <w:sz w:val="20"/>
              </w:rPr>
              <w:t>
тік қызмет ұсынудан дәлелді түрде бас тарту туралы жауап береді (30 минуттан аспай)</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Қортынды</w:t>
            </w:r>
            <w:r>
              <w:br/>
            </w:r>
            <w:r>
              <w:rPr>
                <w:rFonts w:ascii="Times New Roman"/>
                <w:b w:val="false"/>
                <w:i w:val="false"/>
                <w:color w:val="000000"/>
                <w:sz w:val="20"/>
              </w:rPr>
              <w:t>
ға қол қою</w:t>
            </w:r>
            <w:r>
              <w:br/>
            </w:r>
            <w:r>
              <w:rPr>
                <w:rFonts w:ascii="Times New Roman"/>
                <w:b w:val="false"/>
                <w:i w:val="false"/>
                <w:color w:val="000000"/>
                <w:sz w:val="20"/>
              </w:rPr>
              <w:t>
(1 сағаттан аспай)</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Мемлекет</w:t>
            </w:r>
            <w:r>
              <w:br/>
            </w:r>
            <w:r>
              <w:rPr>
                <w:rFonts w:ascii="Times New Roman"/>
                <w:b w:val="false"/>
                <w:i w:val="false"/>
                <w:color w:val="000000"/>
                <w:sz w:val="20"/>
              </w:rPr>
              <w:t>
тік қызмет ұсынудан дәлелді түрде бас тарту туралы жауапқа қол қою (1 сағаттан аспай)</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35"/>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8-қосымша                </w:t>
      </w:r>
    </w:p>
    <w:bookmarkEnd w:id="35"/>
    <w:bookmarkStart w:name="z91" w:id="36"/>
    <w:p>
      <w:pPr>
        <w:spacing w:after="0"/>
        <w:ind w:left="0"/>
        <w:jc w:val="left"/>
      </w:pPr>
      <w:r>
        <w:rPr>
          <w:rFonts w:ascii="Times New Roman"/>
          <w:b/>
          <w:i w:val="false"/>
          <w:color w:val="000000"/>
        </w:rPr>
        <w:t xml:space="preserve"> 
Конкурс өткізу кезінде әкімшілік іс-әрекетінің өзара</w:t>
      </w:r>
      <w:r>
        <w:br/>
      </w:r>
      <w:r>
        <w:rPr>
          <w:rFonts w:ascii="Times New Roman"/>
          <w:b/>
          <w:i w:val="false"/>
          <w:color w:val="000000"/>
        </w:rPr>
        <w:t>
қисынды байланысу жүйелігін көрсететін сызба</w:t>
      </w:r>
      <w:r>
        <w:br/>
      </w:r>
      <w:r>
        <w:rPr>
          <w:rFonts w:ascii="Times New Roman"/>
          <w:b/>
          <w:i w:val="false"/>
          <w:color w:val="000000"/>
        </w:rPr>
        <w:t>
(қағаз нұсқасынан қараңыз)</w:t>
      </w:r>
    </w:p>
    <w:bookmarkEnd w:id="36"/>
    <w:bookmarkStart w:name="z92" w:id="37"/>
    <w:p>
      <w:pPr>
        <w:spacing w:after="0"/>
        <w:ind w:left="0"/>
        <w:jc w:val="left"/>
      </w:pPr>
      <w:r>
        <w:rPr>
          <w:rFonts w:ascii="Times New Roman"/>
          <w:b/>
          <w:i w:val="false"/>
          <w:color w:val="000000"/>
        </w:rPr>
        <w:t xml:space="preserve"> 
Тұтынушыға жеке меншігінде немесе уақытша пайдалануындағы</w:t>
      </w:r>
      <w:r>
        <w:br/>
      </w:r>
      <w:r>
        <w:rPr>
          <w:rFonts w:ascii="Times New Roman"/>
          <w:b/>
          <w:i w:val="false"/>
          <w:color w:val="000000"/>
        </w:rPr>
        <w:t>
жер телімдеріндегі аңшылық алқаптарын сонымен қатар мерзімі</w:t>
      </w:r>
      <w:r>
        <w:br/>
      </w:r>
      <w:r>
        <w:rPr>
          <w:rFonts w:ascii="Times New Roman"/>
          <w:b/>
          <w:i w:val="false"/>
          <w:color w:val="000000"/>
        </w:rPr>
        <w:t>
біткен аңшылық алқаптарын қайта бекіту кездегі - әкімшілік іс-әрекетінің өзара қисынды байланысу жүйелігін көрсететін</w:t>
      </w:r>
      <w:r>
        <w:br/>
      </w:r>
      <w:r>
        <w:rPr>
          <w:rFonts w:ascii="Times New Roman"/>
          <w:b/>
          <w:i w:val="false"/>
          <w:color w:val="000000"/>
        </w:rPr>
        <w:t>
сызба</w:t>
      </w:r>
      <w:r>
        <w:br/>
      </w:r>
      <w:r>
        <w:rPr>
          <w:rFonts w:ascii="Times New Roman"/>
          <w:b/>
          <w:i w:val="false"/>
          <w:color w:val="000000"/>
        </w:rPr>
        <w:t>
(қағаз нұсқасынан қараңыз)</w:t>
      </w:r>
    </w:p>
    <w:bookmarkEnd w:id="37"/>
    <w:bookmarkStart w:name="z93" w:id="38"/>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учаскелерiн бекiтiп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xml:space="preserve">
қызметтер регламентіне          </w:t>
      </w:r>
      <w:r>
        <w:br/>
      </w:r>
      <w:r>
        <w:rPr>
          <w:rFonts w:ascii="Times New Roman"/>
          <w:b w:val="false"/>
          <w:i w:val="false"/>
          <w:color w:val="000000"/>
          <w:sz w:val="28"/>
        </w:rPr>
        <w:t xml:space="preserve">
9-қосымша                </w:t>
      </w:r>
    </w:p>
    <w:bookmarkEnd w:id="38"/>
    <w:bookmarkStart w:name="z94" w:id="39"/>
    <w:p>
      <w:pPr>
        <w:spacing w:after="0"/>
        <w:ind w:left="0"/>
        <w:jc w:val="left"/>
      </w:pPr>
      <w:r>
        <w:rPr>
          <w:rFonts w:ascii="Times New Roman"/>
          <w:b/>
          <w:i w:val="false"/>
          <w:color w:val="000000"/>
        </w:rPr>
        <w:t xml:space="preserve"> 
Конкурс өткізу кезінде әкімшілік іс-әрекетінің</w:t>
      </w:r>
      <w:r>
        <w:br/>
      </w:r>
      <w:r>
        <w:rPr>
          <w:rFonts w:ascii="Times New Roman"/>
          <w:b/>
          <w:i w:val="false"/>
          <w:color w:val="000000"/>
        </w:rPr>
        <w:t>
өзара қисынды байланысу жүйелігін көрсететін сызба (қағаз нұсқасынан қараңыз)</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