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fcaa" w14:textId="b8af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2012-2014 жылдарға арналған бюджеті туралы" Астана қаласы мәслихатының 2011 жылғы 7 желтоқсандағы № 518/75-ІV шешіміне өзгерістер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2012 жылғы 21 қарашадағы № 81/10-V шешімі. Астана қаласының Әділет департаментінде 2012 жылғы 10 желтоқсанда нормативтік құқықтық кесімдерді Мемлекеттік тіркеудің тізіліміне № 753 болып енгізілді. Күші жойылды - Астана қаласы мәслихатының 2013 жылғы 30 мамырдағы № 139/16-V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Астана қаласы мәслихатының 30.05.2013 </w:t>
      </w:r>
      <w:r>
        <w:rPr>
          <w:rFonts w:ascii="Times New Roman"/>
          <w:b w:val="false"/>
          <w:i w:val="false"/>
          <w:color w:val="ff0000"/>
          <w:sz w:val="28"/>
        </w:rPr>
        <w:t>№ 139/16-V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және «Қазақстан Республикасындағы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2012-2014 жылдарға арналған бюджеті туралы» Астана қаласы мәслихатының 2011 жылғы 7 желтоқсандағы № 518/75-ІV (Нормативтік құқықтық актілерді мемлекеттік тіркеу тізбесінде 2011 жылдың 30 желтоқсанында № 708 тіркелді, «Астана ақшамы» газетінің 2012 жылғы 7 қаңтардағы № 2 нөмірінде, «Вечерняя Астана» газетінің 2012 жылғы 7 қаңтардағы № 2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«277 839 589,0» деген сандар «294 673 345,0»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«90 437 397,0» деген сандар «93 250 304,0»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«1 688 767,0» деген сандар «4 841 120,0»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«10 175 302,0» деген сандар «10 275 302,0»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«175 538 123,0» деген сандар «186 306 619,0»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«267 497 080,9» деген сандар «284 243 731,9»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«(-1 018 936,0)» деген сандар «(-1 563 936,0)»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«545 000,0»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«22 396 115,3» деген сандар «22 423 055,3»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алуда «22 396 115,3» деген сандар «22 423 055,3»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«(-11 034 671,2)» деген сандар «(-10 429 506,2)»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«11 034 671,2» деген сандар «10 429 506,2»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«6 386 300,0» деген сандар «5 841 300,0»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«(-6 994 147,9)» деген сандар «(-7 054 312,9)»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«1 367 111,0» деген сандар «1 206 375,0»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Н.И.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(ЭжБЖБ)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Ж.Ғ. Нұрпейісов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21 қараша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81/10-V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2012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474"/>
        <w:gridCol w:w="327"/>
        <w:gridCol w:w="9418"/>
        <w:gridCol w:w="32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294 673 345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93 250 304</w:t>
            </w:r>
          </w:p>
        </w:tc>
      </w:tr>
      <w:tr>
        <w:trPr>
          <w:trHeight w:val="3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42 462 978</w:t>
            </w:r>
          </w:p>
        </w:tc>
      </w:tr>
      <w:tr>
        <w:trPr>
          <w:trHeight w:val="39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42 462 978</w:t>
            </w:r>
          </w:p>
        </w:tc>
      </w:tr>
      <w:tr>
        <w:trPr>
          <w:trHeight w:val="3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32 580 733</w:t>
            </w:r>
          </w:p>
        </w:tc>
      </w:tr>
      <w:tr>
        <w:trPr>
          <w:trHeight w:val="3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32 580 733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13 774 255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10 001 657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1 047 174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2 725 424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3 238 237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165 835</w:t>
            </w:r>
          </w:p>
        </w:tc>
      </w:tr>
      <w:tr>
        <w:trPr>
          <w:trHeight w:val="3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1 877 692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937 437</w:t>
            </w:r>
          </w:p>
        </w:tc>
      </w:tr>
      <w:tr>
        <w:trPr>
          <w:trHeight w:val="3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257 273</w:t>
            </w:r>
          </w:p>
        </w:tc>
      </w:tr>
      <w:tr>
        <w:trPr>
          <w:trHeight w:val="9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1 194 101</w:t>
            </w:r>
          </w:p>
        </w:tc>
      </w:tr>
      <w:tr>
        <w:trPr>
          <w:trHeight w:val="40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1 194 101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4 841 120</w:t>
            </w:r>
          </w:p>
        </w:tc>
      </w:tr>
      <w:tr>
        <w:trPr>
          <w:trHeight w:val="3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556 721</w:t>
            </w:r>
          </w:p>
        </w:tc>
      </w:tr>
      <w:tr>
        <w:trPr>
          <w:trHeight w:val="3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66 794</w:t>
            </w:r>
          </w:p>
        </w:tc>
      </w:tr>
      <w:tr>
        <w:trPr>
          <w:trHeight w:val="39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150 900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256 073</w:t>
            </w:r>
          </w:p>
        </w:tc>
      </w:tr>
      <w:tr>
        <w:trPr>
          <w:trHeight w:val="42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82 954</w:t>
            </w:r>
          </w:p>
        </w:tc>
      </w:tr>
      <w:tr>
        <w:trPr>
          <w:trHeight w:val="11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727 629</w:t>
            </w:r>
          </w:p>
        </w:tc>
      </w:tr>
      <w:tr>
        <w:trPr>
          <w:trHeight w:val="133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727 629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3 556 770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3 556 770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10 275 302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2 475 302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2 230 302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</w:p>
        </w:tc>
      </w:tr>
      <w:tr>
        <w:trPr>
          <w:trHeight w:val="2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186 306 619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186 306 619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186 306 619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617"/>
        <w:gridCol w:w="805"/>
        <w:gridCol w:w="9039"/>
        <w:gridCol w:w="284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284 243 731,9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2 597 964,1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67 653,0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67 165,0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1 076 102,0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632 484,0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435 324,0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559 999,0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553 146,0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6 853,0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220 188,0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205 144,0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365 542,1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255 104,0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8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72 611,1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8 641,0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19 240,0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288 478,0</w:t>
            </w:r>
          </w:p>
        </w:tc>
      </w:tr>
      <w:tr>
        <w:trPr>
          <w:trHeight w:val="9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285 934,0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20 002,0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1 180 806,0</w:t>
            </w:r>
          </w:p>
        </w:tc>
      </w:tr>
      <w:tr>
        <w:trPr>
          <w:trHeight w:val="9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1 180 806,0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42 995,0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81 885,0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азаматтық қорғаныс іс-шаралары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485 568,0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астананың жұмылдыру дайындығы және жұмылдыру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33 218,0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514 051,0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қаланың, астананың аумақтық қорғанысы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22 089,0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13 115 567,8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6 184 225,0</w:t>
            </w:r>
          </w:p>
        </w:tc>
      </w:tr>
      <w:tr>
        <w:trPr>
          <w:trHeight w:val="10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қоғамдық тәртіп пен қауіпсіздікті сақтау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5 014 445,0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980 276,0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58 294,0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27 383,0</w:t>
            </w:r>
          </w:p>
        </w:tc>
      </w:tr>
      <w:tr>
        <w:trPr>
          <w:trHeight w:val="9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56 668,0</w:t>
            </w:r>
          </w:p>
        </w:tc>
      </w:tr>
      <w:tr>
        <w:trPr>
          <w:trHeight w:val="12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2 376,0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жол қозғалысы қауіпсіздігін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1 598 485,0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1 598 485,0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5 332 857,8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686 654,0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4 646 203,8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36 243 933,6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5 709 205,0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2 885 410,0</w:t>
            </w:r>
          </w:p>
        </w:tc>
      </w:tr>
      <w:tr>
        <w:trPr>
          <w:trHeight w:val="17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2 801 111,0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487 189,0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159 011,0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260 851,0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67 327,0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1 160 448,0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1 160 448,0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18 994 729,0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139 271,0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11 457 023,0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158 268,0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164 044,0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</w:p>
        </w:tc>
      </w:tr>
      <w:tr>
        <w:trPr>
          <w:trHeight w:val="9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441 038,0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1 038 844,0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46 288,0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9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40 531,0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35 749,0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мемлекеттiк бiлiм беру мекемелерiне жұмыстағы жоғары көрсеткiштерi үшiн гранттарды табыс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13 951,0</w:t>
            </w:r>
          </w:p>
        </w:tc>
      </w:tr>
      <w:tr>
        <w:trPr>
          <w:trHeight w:val="12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92 440,0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2 384 105,0</w:t>
            </w:r>
          </w:p>
        </w:tc>
      </w:tr>
      <w:tr>
        <w:trPr>
          <w:trHeight w:val="8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50 077,0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48 777,0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998 434,0</w:t>
            </w:r>
          </w:p>
        </w:tc>
      </w:tr>
      <w:tr>
        <w:trPr>
          <w:trHeight w:val="17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жалпыға бiрдей орта бiлiм беру ұйымдарының (дарынды балаларға арналған мамандандырылған (жалпы үлгiдегi, арнайы (түзету); жетiм балаларға және ата-анасының қамқорлығынсыз қалған балаларға арналған ұйымдар): мектептердiң, мектеп-интернаттарының мұғалiмдерiне бiлiктiлiк санаты үшiн қосымша ақы мөлшерiн республикалық бюджеттен берiлетiн трансферттер есебiнен ұлғайту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298 259,0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 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9 833,0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1 053 626,0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Оқушылар сарайының құрылымындағы балалар мен жасөспірімдерге арналған Ұлттық интерактивті паркті жарақтандыру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435 000,0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9 724 466,6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9 724 466,6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 үй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157 267,0</w:t>
            </w:r>
          </w:p>
        </w:tc>
      </w:tr>
      <w:tr>
        <w:trPr>
          <w:trHeight w:val="13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М. Ломоносов атындағы Мәскеу мемлекеттік университетіне арналған Л.Н. Гумилев  атындағы ЕҰУ жатақханасының және Назарбаев Зияткерлік мектептерінің құрылыстарына жер учаскелерін 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157 267,0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31 768 844,3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21 437 358,0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113 336,0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709 101,0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239 934,0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160 924,0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235 035,0</w:t>
            </w:r>
          </w:p>
        </w:tc>
      </w:tr>
      <w:tr>
        <w:trPr>
          <w:trHeight w:val="10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3 402 332,0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7 272 298,0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2 066 450,0</w:t>
            </w:r>
          </w:p>
        </w:tc>
      </w:tr>
      <w:tr>
        <w:trPr>
          <w:trHeight w:val="14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144 398,0</w:t>
            </w:r>
          </w:p>
        </w:tc>
      </w:tr>
      <w:tr>
        <w:trPr>
          <w:trHeight w:val="9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1 236 590,0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48 169,0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 туберкулез ауруларына қарсы препараттармен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163 993,0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аурыратын науқастарды диабетке қарсы препараттармен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111 151,0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науқастарды химиялық препараттармен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67 142,0</w:t>
            </w:r>
          </w:p>
        </w:tc>
      </w:tr>
      <w:tr>
        <w:trPr>
          <w:trHeight w:val="13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210 938,0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296 655,0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841 708,0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63 680,0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ұйымдарының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1 064 659,0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25 543,0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жағдайларда, дәрілік заттармен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335 018,0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2 604 665,0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9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«Саламатты Қазақстан» 2011-2015 жылдарға арналған Мемлекеттік бағдарлама аясындағы іс-шараларды іске асыру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10 320 956,3</w:t>
            </w:r>
          </w:p>
        </w:tc>
      </w:tr>
      <w:tr>
        <w:trPr>
          <w:trHeight w:val="5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10 320 956,3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6 421 748,0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5 422 740,0</w:t>
            </w:r>
          </w:p>
        </w:tc>
      </w:tr>
      <w:tr>
        <w:trPr>
          <w:trHeight w:val="9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176 682,0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437 879,0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486 689,0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22 095,0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191 036,0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1 724 033,0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262 980,0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30 304,0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4 165,0</w:t>
            </w:r>
          </w:p>
        </w:tc>
      </w:tr>
      <w:tr>
        <w:trPr>
          <w:trHeight w:val="10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234 035,0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124 812,0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19 316,0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359 481,0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59 770,0</w:t>
            </w:r>
          </w:p>
        </w:tc>
      </w:tr>
      <w:tr>
        <w:trPr>
          <w:trHeight w:val="10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356 019,0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66 166,0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857 267,0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854 330,0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597 373,0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208 619,0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48 338,0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5 499,0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65 645 642,1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21 182 773,0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1 253 202,0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9 427 222,0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86 095,0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10 416 254,0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27 355 457,7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278 408,0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4 008 025,7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182 245,0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16 534 517,0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6 048 104,0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техника сатып 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15 181 421,7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284 337,6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4 356 189,5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1 321 876,0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9 219 018,6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 үй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1 846 938,7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70 942,0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7 424,0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1 456 888,0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310 914,7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тұрғын үй инспекциясы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79 051,0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тұрғын үй қоры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27 870,0</w:t>
            </w:r>
          </w:p>
        </w:tc>
      </w:tr>
      <w:tr>
        <w:trPr>
          <w:trHeight w:val="5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мүлiктi техникалық тексеру және кондоминиумдар объектiлерiне техникалық паспорттарды әзiрлеу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42 631,0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15 437 916,0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құжаттама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118 516,0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35 967,0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66 022,0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туризм, дене тәрбиесі және спорт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3 764 335,0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56 280,0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деңгейінде спорттық жарыстар өткiзу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163 486,0</w:t>
            </w:r>
          </w:p>
        </w:tc>
      </w:tr>
      <w:tr>
        <w:trPr>
          <w:trHeight w:val="9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3 096 960,0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62 836,0</w:t>
            </w:r>
          </w:p>
        </w:tc>
      </w:tr>
      <w:tr>
        <w:trPr>
          <w:trHeight w:val="8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383 489,0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9 215 990,0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75 677,0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6 174 188,0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1 228 879,0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141 295,0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материалдық-техникалық жарақтандыруға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1 285 860,0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32 051,0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962 066,0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224 392,0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113 985,0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376 298,0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246 012,0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191 251,0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53 438,0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137 813,0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1 167 944,0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988 581,0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179 363,0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мәселелерi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жастар саясаты мәселелерi бойынша мемлекеттiк саясатты iске асыру жөнiндегi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12 781,0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61 810 955,8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61 810 955,8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61 810 955,8</w:t>
            </w:r>
          </w:p>
        </w:tc>
      </w:tr>
      <w:tr>
        <w:trPr>
          <w:trHeight w:val="8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2 504 525,6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86 834,0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75 535,0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10 550,0</w:t>
            </w:r>
          </w:p>
        </w:tc>
      </w:tr>
      <w:tr>
        <w:trPr>
          <w:trHeight w:val="5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1 737 183,0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61 018,0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217 672,0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36 876,0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1 370 868,0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680 508,6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36 168,0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4 755,0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идентификациялау жөнінде іс-шаралар өткізу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9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1 877,0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5 524,6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602 751,0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1 482 045,4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1 252 038,0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77 596,0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686 466,0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қала маңы аймағы аумағының қала құрылысын жоспарлау кешендік схемасын әзірлеу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486 371,0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55 972,4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«Инвестор - 2020» бағыты шеңберінде индустриялық-инновациялық инфрақұрылымды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55 972,4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174 035,0</w:t>
            </w:r>
          </w:p>
        </w:tc>
      </w:tr>
      <w:tr>
        <w:trPr>
          <w:trHeight w:val="6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172 117,0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1 918,0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35 603 494,4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35 603 494,4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180 536,0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32 980 628,4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2 198 831,0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239 394,0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4 635 341,6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1 206 375,0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1 206 375,0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415 488,0</w:t>
            </w:r>
          </w:p>
        </w:tc>
      </w:tr>
      <w:tr>
        <w:trPr>
          <w:trHeight w:val="12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415 488,0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1 250 226,0</w:t>
            </w:r>
          </w:p>
        </w:tc>
      </w:tr>
      <w:tr>
        <w:trPr>
          <w:trHeight w:val="7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95 645,0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5 275,0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6 337,0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990 101,0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126 293,0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16 450,0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949 827,0</w:t>
            </w:r>
          </w:p>
        </w:tc>
      </w:tr>
      <w:tr>
        <w:trPr>
          <w:trHeight w:val="6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949 827,0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813 425,6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 жаңа астана ретінде Астана қаласын имиджін арттыру мемлекеттік саясатты іске асыру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70 967,0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қамтамасыз ету жөніндегі қызметтер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741 709,6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9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5 794 393,2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5 794 393,2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3 671 735,2</w:t>
            </w:r>
          </w:p>
        </w:tc>
      </w:tr>
      <w:tr>
        <w:trPr>
          <w:trHeight w:val="10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2 022 658,0</w:t>
            </w:r>
          </w:p>
        </w:tc>
      </w:tr>
      <w:tr>
        <w:trPr>
          <w:trHeight w:val="17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-1 563 936,0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1 563 936,0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22 423 055,3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22 423 055,3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 және балет театры" ЖШС жарғылық капиталын ұлғайту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6 586 055,3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27 517,0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27 517,0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4 468 538,3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4 468 538,3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-10 429 506,2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10 429 506,2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5 841 300,0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5 841 300,0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5 841 300,0</w:t>
            </w:r>
          </w:p>
        </w:tc>
      </w:tr>
      <w:tr>
        <w:trPr>
          <w:trHeight w:val="3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-7 054 312,9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-7 054 312,9</w:t>
            </w:r>
          </w:p>
        </w:tc>
      </w:tr>
      <w:tr>
        <w:trPr>
          <w:trHeight w:val="6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-6 994 144,9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-60 168,0</w:t>
            </w:r>
          </w:p>
        </w:tc>
      </w:tr>
      <w:tr>
        <w:trPr>
          <w:trHeight w:val="4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11 642 519,1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81/10-V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2012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91"/>
        <w:gridCol w:w="860"/>
        <w:gridCol w:w="1115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прокуратурасының әкімшілік ғимаратын салу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5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6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жобалау, салу және (немесе) сатып алу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абаттандыруды дамыту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 және балет театры" ЖШС жарғылық капиталын ұлғайту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6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табиғатты пайдалануды реттеу басқармасы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</w:tr>
      <w:tr>
        <w:trPr>
          <w:trHeight w:val="6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"Инвестор - 2020" бағыты шеңберінде индустриялық-инновациялық инфрақұрылымды дамыту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</w:tr>
      <w:tr>
        <w:trPr>
          <w:trHeight w:val="6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</w:tr>
      <w:tr>
        <w:trPr>
          <w:trHeight w:val="6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жаңа қала" арнайы экономикалық аймағын әкімшілендіру басқармасы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81/10-V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 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Астана қаласының "Алматы" ауданының бюджеттік бағдарламаларының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03"/>
        <w:gridCol w:w="603"/>
        <w:gridCol w:w="9057"/>
        <w:gridCol w:w="277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198 696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198 696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195 063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2 393 731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2 393 731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1 316 884</w:t>
            </w:r>
          </w:p>
        </w:tc>
      </w:tr>
      <w:tr>
        <w:trPr>
          <w:trHeight w:val="18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12 308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1 064 539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7 096 676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7 096 676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450 312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3 269 151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3 353 329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9 788 696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81/10-V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Астана қаласының "Есіл" ауданының бюджеттік бағдарламаларының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608"/>
        <w:gridCol w:w="565"/>
        <w:gridCol w:w="9994"/>
        <w:gridCol w:w="207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171 211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171 211</w:t>
            </w:r>
          </w:p>
        </w:tc>
      </w:tr>
      <w:tr>
        <w:trPr>
          <w:trHeight w:val="7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170 131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801 111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801 111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122 698</w:t>
            </w:r>
          </w:p>
        </w:tc>
      </w:tr>
      <w:tr>
        <w:trPr>
          <w:trHeight w:val="17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677 361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7 943 957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7 943 957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445 252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3 451 208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4 029 307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8 916 279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81/10-V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518/75-IV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 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Астана қаласының "Сарыарқа" ауданының бюджеттік бағдарламаларының тізімі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44"/>
        <w:gridCol w:w="666"/>
        <w:gridCol w:w="9188"/>
        <w:gridCol w:w="25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190 092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190 092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187 952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2 514 363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2 514 363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1 445 828</w:t>
            </w:r>
          </w:p>
        </w:tc>
      </w:tr>
      <w:tr>
        <w:trPr>
          <w:trHeight w:val="19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жалпы үлгiдегi, арнайы (түзету), дарынды балалар үшiн мамандандырылған, жетiм балалар мен ата-аналарының қамқорынсыз қалған балалар үшiн балабақшалар, шағын орталықтар, мектеп интернаттары, кәмелеттiк жасқа толмағандарды бейiмдеу орталықтары тәрбиешiлерiне бiлiктiлiк санаты үшiн қосымша ақының мөлшерiн ұлғайту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1 059 211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6 142 140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6 142 140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357 638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2 706 863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3 033 618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8 886 181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