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542d" w14:textId="7765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28 қарашадағы № 325 Бұйрығы. Қазақстан Республикасының Әділет министрлігінде 2012 жылы 10 желтоқсанда № 8172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Ведомстволық статистикалық байқаудың статистикалық нысандары бойынша алғашқы статистикалық деректерді жинауды жетілдіру мақсатында, сонымен қатар "Қазақстан Республикасы Ұлттық банкі туралы" Қазақстан Республикасы Заңының 8-бабының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6863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тармақшалары</w:t>
      </w:r>
      <w:r>
        <w:rPr>
          <w:rFonts w:ascii="Times New Roman"/>
          <w:b w:val="false"/>
          <w:i w:val="false"/>
          <w:color w:val="000000"/>
          <w:sz w:val="28"/>
        </w:rPr>
        <w:t xml:space="preserve"> мынадай редакцияда мазмұндалсын:</w:t>
      </w:r>
    </w:p>
    <w:bookmarkStart w:name="z5" w:id="2"/>
    <w:p>
      <w:pPr>
        <w:spacing w:after="0"/>
        <w:ind w:left="0"/>
        <w:jc w:val="both"/>
      </w:pPr>
      <w:r>
        <w:rPr>
          <w:rFonts w:ascii="Times New Roman"/>
          <w:b w:val="false"/>
          <w:i w:val="false"/>
          <w:color w:val="000000"/>
          <w:sz w:val="28"/>
        </w:rPr>
        <w:t>
      "17) "Резидент еместерден алынған (резидент еместерге ұсынылған) көлік қызметтері туралы есеп" ведомстволық статистикалық байқаудың статистикалық нысаны (коды 7331202, индексі 2-ТБ, кезеңділігі тоқсандық) осы бұйрықтың 17-қосымшасына сәйкес;</w:t>
      </w:r>
    </w:p>
    <w:bookmarkEnd w:id="2"/>
    <w:bookmarkStart w:name="z6" w:id="3"/>
    <w:p>
      <w:pPr>
        <w:spacing w:after="0"/>
        <w:ind w:left="0"/>
        <w:jc w:val="both"/>
      </w:pPr>
      <w:r>
        <w:rPr>
          <w:rFonts w:ascii="Times New Roman"/>
          <w:b w:val="false"/>
          <w:i w:val="false"/>
          <w:color w:val="000000"/>
          <w:sz w:val="28"/>
        </w:rPr>
        <w:t>
      18) "Резидент еместерден алынған (резидент еместерге ұсынылған) көлік қызметтері туралы есеп" ведомстволық статистикалық байқаудың статистикалық нысанын (коды 7331202, индексі 2-ТБ, кезеңділігі тоқсандық) толтыру жөніндегі нұсқаулық осы бұйрықтың 18-қосымшасына сәйкес;</w:t>
      </w:r>
    </w:p>
    <w:bookmarkEnd w:id="3"/>
    <w:bookmarkStart w:name="z7" w:id="4"/>
    <w:p>
      <w:pPr>
        <w:spacing w:after="0"/>
        <w:ind w:left="0"/>
        <w:jc w:val="both"/>
      </w:pPr>
      <w:r>
        <w:rPr>
          <w:rFonts w:ascii="Times New Roman"/>
          <w:b w:val="false"/>
          <w:i w:val="false"/>
          <w:color w:val="000000"/>
          <w:sz w:val="28"/>
        </w:rPr>
        <w:t>
      19)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 (коды 7341202, индексі 3-ТБ, кезеңділігі тоқсандық) осы бұйрықтың 19-қосымшасына сәйкес;</w:t>
      </w:r>
    </w:p>
    <w:bookmarkEnd w:id="4"/>
    <w:bookmarkStart w:name="z8" w:id="5"/>
    <w:p>
      <w:pPr>
        <w:spacing w:after="0"/>
        <w:ind w:left="0"/>
        <w:jc w:val="both"/>
      </w:pPr>
      <w:r>
        <w:rPr>
          <w:rFonts w:ascii="Times New Roman"/>
          <w:b w:val="false"/>
          <w:i w:val="false"/>
          <w:color w:val="000000"/>
          <w:sz w:val="28"/>
        </w:rPr>
        <w:t>
      20)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нысанын (коды 7341202, индексі 3-ТБ, кезеңділігі тоқсандық) толтыру жөніндегі нұсқаулық осы бұйрықтың 20-қосымшасына сәйкес;</w:t>
      </w:r>
    </w:p>
    <w:bookmarkEnd w:id="5"/>
    <w:bookmarkStart w:name="z9" w:id="6"/>
    <w:p>
      <w:pPr>
        <w:spacing w:after="0"/>
        <w:ind w:left="0"/>
        <w:jc w:val="both"/>
      </w:pPr>
      <w:r>
        <w:rPr>
          <w:rFonts w:ascii="Times New Roman"/>
          <w:b w:val="false"/>
          <w:i w:val="false"/>
          <w:color w:val="000000"/>
          <w:sz w:val="28"/>
        </w:rPr>
        <w:t>
      23) "Резидент емес көлік кәсіпорындарына ұсынылған қызметтер туралы есеп" ведомстволық статистикалық байқаудың статистикалық нысаны (коды 7361202, индексі 5-ТБ, кезеңділігі тоқсандық) осы бұйрықтың 23-қосымшасына сәйкес;</w:t>
      </w:r>
    </w:p>
    <w:bookmarkEnd w:id="6"/>
    <w:bookmarkStart w:name="z10" w:id="7"/>
    <w:p>
      <w:pPr>
        <w:spacing w:after="0"/>
        <w:ind w:left="0"/>
        <w:jc w:val="both"/>
      </w:pPr>
      <w:r>
        <w:rPr>
          <w:rFonts w:ascii="Times New Roman"/>
          <w:b w:val="false"/>
          <w:i w:val="false"/>
          <w:color w:val="000000"/>
          <w:sz w:val="28"/>
        </w:rPr>
        <w:t>
      24) "Резидент емес көлік кәсіпорындарына ұсынылған қызметтер туралы есеп" ведомстволық статистикалық байқаудың статистикалық нысанын (коды 7361202, индексі 5-ТБ, кезеңділігі тоқсандық) толтыру жөніндегі нұсқаулық осы бұйрықтың 24-қосымшасына сәйкес;</w:t>
      </w:r>
    </w:p>
    <w:bookmarkEnd w:id="7"/>
    <w:bookmarkStart w:name="z11" w:id="8"/>
    <w:p>
      <w:pPr>
        <w:spacing w:after="0"/>
        <w:ind w:left="0"/>
        <w:jc w:val="both"/>
      </w:pPr>
      <w:r>
        <w:rPr>
          <w:rFonts w:ascii="Times New Roman"/>
          <w:b w:val="false"/>
          <w:i w:val="false"/>
          <w:color w:val="000000"/>
          <w:sz w:val="28"/>
        </w:rPr>
        <w:t>
      33)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 (коды 6991202, индексі 11-ТБ-ЖС, кезеңділігі тоқсандық) осы бұйрықтың 33-қосымшасына сәйкес;</w:t>
      </w:r>
    </w:p>
    <w:bookmarkEnd w:id="8"/>
    <w:bookmarkStart w:name="z12" w:id="9"/>
    <w:p>
      <w:pPr>
        <w:spacing w:after="0"/>
        <w:ind w:left="0"/>
        <w:jc w:val="both"/>
      </w:pPr>
      <w:r>
        <w:rPr>
          <w:rFonts w:ascii="Times New Roman"/>
          <w:b w:val="false"/>
          <w:i w:val="false"/>
          <w:color w:val="000000"/>
          <w:sz w:val="28"/>
        </w:rPr>
        <w:t>
      34)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(коды 6991202, индексі 11-ТБ-ЖС, кезеңділігі тоқсандық) толтыру жөніндегі нұсқаулық осы бұйрықтың 34-қосымшасына сәйкес;";</w:t>
      </w:r>
    </w:p>
    <w:bookmarkEnd w:id="9"/>
    <w:bookmarkStart w:name="z13" w:id="10"/>
    <w:p>
      <w:pPr>
        <w:spacing w:after="0"/>
        <w:ind w:left="0"/>
        <w:jc w:val="both"/>
      </w:pPr>
      <w:r>
        <w:rPr>
          <w:rFonts w:ascii="Times New Roman"/>
          <w:b w:val="false"/>
          <w:i w:val="false"/>
          <w:color w:val="000000"/>
          <w:sz w:val="28"/>
        </w:rPr>
        <w:t>
      мынадай мазмұндағы 51), 52) тармақшалармен толықтырылсын:</w:t>
      </w:r>
    </w:p>
    <w:bookmarkEnd w:id="10"/>
    <w:bookmarkStart w:name="z14" w:id="11"/>
    <w:p>
      <w:pPr>
        <w:spacing w:after="0"/>
        <w:ind w:left="0"/>
        <w:jc w:val="both"/>
      </w:pPr>
      <w:r>
        <w:rPr>
          <w:rFonts w:ascii="Times New Roman"/>
          <w:b w:val="false"/>
          <w:i w:val="false"/>
          <w:color w:val="000000"/>
          <w:sz w:val="28"/>
        </w:rPr>
        <w:t>
      "51)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 (коды 6981202, индексі 11-ТБ-ӨС, кезеңділігі тоқсандық) осы бұйрықтың 51-қосымшасына сәйкес;</w:t>
      </w:r>
    </w:p>
    <w:bookmarkEnd w:id="11"/>
    <w:bookmarkStart w:name="z15" w:id="12"/>
    <w:p>
      <w:pPr>
        <w:spacing w:after="0"/>
        <w:ind w:left="0"/>
        <w:jc w:val="both"/>
      </w:pPr>
      <w:r>
        <w:rPr>
          <w:rFonts w:ascii="Times New Roman"/>
          <w:b w:val="false"/>
          <w:i w:val="false"/>
          <w:color w:val="000000"/>
          <w:sz w:val="28"/>
        </w:rPr>
        <w:t>
      52)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толтыру жөніндегі нұсқаулық (коды 6981202, индексі 11-ТБ-ӨС, кезеңділігі тоқсандық) осы бұйрықтың 52-қосымшасына сәйкес.";</w:t>
      </w:r>
    </w:p>
    <w:bookmarkEnd w:id="12"/>
    <w:bookmarkStart w:name="z16" w:id="1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 xml:space="preserve"> 12-қосымшаларына</w:t>
      </w:r>
      <w:r>
        <w:rPr>
          <w:rFonts w:ascii="Times New Roman"/>
          <w:b w:val="false"/>
          <w:i w:val="false"/>
          <w:color w:val="000000"/>
          <w:sz w:val="28"/>
        </w:rPr>
        <w:t xml:space="preserve"> сәйкес редакцияда жазылсын;</w:t>
      </w:r>
    </w:p>
    <w:bookmarkEnd w:id="13"/>
    <w:bookmarkStart w:name="z17" w:id="1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51, 52-қосымшалармен толықтырылсын.</w:t>
      </w:r>
    </w:p>
    <w:bookmarkEnd w:id="14"/>
    <w:bookmarkStart w:name="z18" w:id="15"/>
    <w:p>
      <w:pPr>
        <w:spacing w:after="0"/>
        <w:ind w:left="0"/>
        <w:jc w:val="both"/>
      </w:pP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тәртіпте:</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бұқаралық ақпарат құралдарына ресми жариялауға жіберсін;</w:t>
      </w:r>
    </w:p>
    <w:bookmarkEnd w:id="17"/>
    <w:bookmarkStart w:name="z21" w:id="18"/>
    <w:p>
      <w:pPr>
        <w:spacing w:after="0"/>
        <w:ind w:left="0"/>
        <w:jc w:val="both"/>
      </w:pP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19"/>
    <w:bookmarkStart w:name="z23" w:id="20"/>
    <w:p>
      <w:pPr>
        <w:spacing w:after="0"/>
        <w:ind w:left="0"/>
        <w:jc w:val="both"/>
      </w:pPr>
      <w:r>
        <w:rPr>
          <w:rFonts w:ascii="Times New Roman"/>
          <w:b w:val="false"/>
          <w:i w:val="false"/>
          <w:color w:val="000000"/>
          <w:sz w:val="28"/>
        </w:rPr>
        <w:t>
      4. Осы бұйрық он күнтізбелік күн өткен соң ресми жариялауға жатады және 2013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Г.А. Марченко __________</w:t>
      </w:r>
    </w:p>
    <w:p>
      <w:pPr>
        <w:spacing w:after="0"/>
        <w:ind w:left="0"/>
        <w:jc w:val="both"/>
      </w:pPr>
      <w:r>
        <w:rPr>
          <w:rFonts w:ascii="Times New Roman"/>
          <w:b w:val="false"/>
          <w:i w:val="false"/>
          <w:color w:val="000000"/>
          <w:sz w:val="28"/>
        </w:rPr>
        <w:t>
      2012 жылғы 28 қараша</w:t>
      </w:r>
    </w:p>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69" w:id="21"/>
          <w:p>
            <w:pPr>
              <w:spacing w:after="20"/>
              <w:ind w:left="20"/>
              <w:jc w:val="both"/>
            </w:pPr>
          </w:p>
          <w:bookmarkEnd w:id="21"/>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17-қосымша</w:t>
            </w:r>
          </w:p>
          <w:p>
            <w:pPr>
              <w:spacing w:after="20"/>
              <w:ind w:left="20"/>
              <w:jc w:val="both"/>
            </w:pPr>
            <w:r>
              <w:rPr>
                <w:rFonts w:ascii="Times New Roman"/>
                <w:b w:val="false"/>
                <w:i w:val="false"/>
                <w:color w:val="000000"/>
                <w:sz w:val="20"/>
              </w:rPr>
              <w:t>
Приложение 17</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7331202</w:t>
            </w:r>
          </w:p>
          <w:p>
            <w:pPr>
              <w:spacing w:after="20"/>
              <w:ind w:left="20"/>
              <w:jc w:val="both"/>
            </w:pPr>
            <w:r>
              <w:rPr>
                <w:rFonts w:ascii="Times New Roman"/>
                <w:b w:val="false"/>
                <w:i w:val="false"/>
                <w:color w:val="000000"/>
                <w:sz w:val="20"/>
              </w:rPr>
              <w:t>
Код статистической формы 7331202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еместерден алынған (резидент еместерге</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көлік қызметтері туралы есеп</w:t>
            </w:r>
          </w:p>
          <w:p>
            <w:pPr>
              <w:spacing w:after="20"/>
              <w:ind w:left="20"/>
              <w:jc w:val="both"/>
            </w:pPr>
            <w:r>
              <w:rPr>
                <w:rFonts w:ascii="Times New Roman"/>
                <w:b w:val="false"/>
                <w:i w:val="false"/>
                <w:color w:val="000000"/>
                <w:sz w:val="20"/>
              </w:rPr>
              <w:t>
Отчет об услугах транспорта, полученных от нерезидентов</w:t>
            </w:r>
          </w:p>
          <w:p>
            <w:pPr>
              <w:spacing w:after="20"/>
              <w:ind w:left="20"/>
              <w:jc w:val="both"/>
            </w:pPr>
            <w:r>
              <w:rPr>
                <w:rFonts w:ascii="Times New Roman"/>
                <w:b w:val="false"/>
                <w:i w:val="false"/>
                <w:color w:val="000000"/>
                <w:sz w:val="20"/>
              </w:rPr>
              <w:t>
(предоставленных нерезидентам)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p>
            <w:pPr>
              <w:spacing w:after="20"/>
              <w:ind w:left="20"/>
              <w:jc w:val="both"/>
            </w:pPr>
            <w:r>
              <w:rPr>
                <w:rFonts w:ascii="Times New Roman"/>
                <w:b w:val="false"/>
                <w:i w:val="false"/>
                <w:color w:val="000000"/>
                <w:sz w:val="20"/>
              </w:rPr>
              <w:t>
2-ПБ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 ұсынады.</w:t>
            </w:r>
          </w:p>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30-нан кешіктірмей.</w:t>
            </w:r>
          </w:p>
          <w:p>
            <w:pPr>
              <w:spacing w:after="20"/>
              <w:ind w:left="20"/>
              <w:jc w:val="both"/>
            </w:pPr>
            <w:r>
              <w:rPr>
                <w:rFonts w:ascii="Times New Roman"/>
                <w:b w:val="false"/>
                <w:i w:val="false"/>
                <w:color w:val="000000"/>
                <w:sz w:val="20"/>
              </w:rPr>
              <w:t>
Срок представления: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А-бөлік. Жүк тасымалдау</w:t>
      </w:r>
      <w:r>
        <w:rPr>
          <w:rFonts w:ascii="Times New Roman"/>
          <w:b w:val="false"/>
          <w:i w:val="false"/>
          <w:color w:val="000000"/>
          <w:vertAlign w:val="superscript"/>
        </w:rPr>
        <w:t>1</w:t>
      </w:r>
      <w:r>
        <w:rPr>
          <w:rFonts w:ascii="Times New Roman"/>
          <w:b w:val="false"/>
          <w:i w:val="false"/>
          <w:color w:val="000000"/>
          <w:sz w:val="28"/>
        </w:rPr>
        <w:t>, мың АҚШ доллары</w:t>
      </w:r>
    </w:p>
    <w:bookmarkEnd w:id="22"/>
    <w:p>
      <w:pPr>
        <w:spacing w:after="0"/>
        <w:ind w:left="0"/>
        <w:jc w:val="both"/>
      </w:pPr>
      <w:r>
        <w:rPr>
          <w:rFonts w:ascii="Times New Roman"/>
          <w:b w:val="false"/>
          <w:i w:val="false"/>
          <w:color w:val="000000"/>
          <w:sz w:val="28"/>
        </w:rPr>
        <w:t>
      Часть А. Перевозка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1865"/>
        <w:gridCol w:w="1202"/>
        <w:gridCol w:w="1202"/>
        <w:gridCol w:w="533"/>
        <w:gridCol w:w="534"/>
        <w:gridCol w:w="534"/>
        <w:gridCol w:w="534"/>
        <w:gridCol w:w="534"/>
        <w:gridCol w:w="534"/>
        <w:gridCol w:w="534"/>
        <w:gridCol w:w="534"/>
      </w:tblGrid>
      <w:tr>
        <w:trPr>
          <w:trHeight w:val="30" w:hRule="atLeast"/>
        </w:trPr>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импортын тасымалдау</w:t>
            </w:r>
          </w:p>
          <w:p>
            <w:pPr>
              <w:spacing w:after="20"/>
              <w:ind w:left="20"/>
              <w:jc w:val="both"/>
            </w:pPr>
            <w:r>
              <w:rPr>
                <w:rFonts w:ascii="Times New Roman"/>
                <w:b w:val="false"/>
                <w:i w:val="false"/>
                <w:color w:val="000000"/>
                <w:sz w:val="20"/>
              </w:rPr>
              <w:t>
Перевозки импорта Казахстана: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экспортын тасымалдау</w:t>
            </w:r>
          </w:p>
          <w:p>
            <w:pPr>
              <w:spacing w:after="20"/>
              <w:ind w:left="20"/>
              <w:jc w:val="both"/>
            </w:pPr>
            <w:r>
              <w:rPr>
                <w:rFonts w:ascii="Times New Roman"/>
                <w:b w:val="false"/>
                <w:i w:val="false"/>
                <w:color w:val="000000"/>
                <w:sz w:val="20"/>
              </w:rPr>
              <w:t>
Перевозки экспорта Казахстана: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тауарларын тасымалдау (мысалы, почта)</w:t>
            </w:r>
          </w:p>
          <w:p>
            <w:pPr>
              <w:spacing w:after="20"/>
              <w:ind w:left="20"/>
              <w:jc w:val="both"/>
            </w:pPr>
            <w:r>
              <w:rPr>
                <w:rFonts w:ascii="Times New Roman"/>
                <w:b w:val="false"/>
                <w:i w:val="false"/>
                <w:color w:val="000000"/>
                <w:sz w:val="20"/>
              </w:rPr>
              <w:t>
Перевозки других товаров для нерезидентов (например, почты)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шетелдік маршруттарда тасымалдау</w:t>
            </w:r>
          </w:p>
          <w:p>
            <w:pPr>
              <w:spacing w:after="20"/>
              <w:ind w:left="20"/>
              <w:jc w:val="both"/>
            </w:pPr>
            <w:r>
              <w:rPr>
                <w:rFonts w:ascii="Times New Roman"/>
                <w:b w:val="false"/>
                <w:i w:val="false"/>
                <w:color w:val="000000"/>
                <w:sz w:val="20"/>
              </w:rPr>
              <w:t>
Перевозки грузов нерезидентов на иностранных маршрутах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Қазақстанда тасымалдау</w:t>
            </w:r>
          </w:p>
          <w:p>
            <w:pPr>
              <w:spacing w:after="20"/>
              <w:ind w:left="20"/>
              <w:jc w:val="both"/>
            </w:pPr>
            <w:r>
              <w:rPr>
                <w:rFonts w:ascii="Times New Roman"/>
                <w:b w:val="false"/>
                <w:i w:val="false"/>
                <w:color w:val="000000"/>
                <w:sz w:val="20"/>
              </w:rPr>
              <w:t>
Перевозки грузов в Казахстане для нерезидентов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bookmarkStart w:name="z25" w:id="23"/>
    <w:p>
      <w:pPr>
        <w:spacing w:after="0"/>
        <w:ind w:left="0"/>
        <w:jc w:val="both"/>
      </w:pPr>
      <w:r>
        <w:rPr>
          <w:rFonts w:ascii="Times New Roman"/>
          <w:b w:val="false"/>
          <w:i w:val="false"/>
          <w:color w:val="000000"/>
          <w:sz w:val="28"/>
        </w:rPr>
        <w:t>
      Б-бөлік. Жолаушыларды тасымалдауper2, мың АҚШ доллары</w:t>
      </w:r>
    </w:p>
    <w:bookmarkEnd w:id="23"/>
    <w:p>
      <w:pPr>
        <w:spacing w:after="0"/>
        <w:ind w:left="0"/>
        <w:jc w:val="both"/>
      </w:pPr>
      <w:r>
        <w:rPr>
          <w:rFonts w:ascii="Times New Roman"/>
          <w:b w:val="false"/>
          <w:i w:val="false"/>
          <w:color w:val="000000"/>
          <w:sz w:val="28"/>
        </w:rPr>
        <w:t>
      Часть Б. Перевозки пассажиров,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5"/>
        <w:gridCol w:w="1567"/>
        <w:gridCol w:w="1010"/>
        <w:gridCol w:w="1010"/>
        <w:gridCol w:w="448"/>
        <w:gridCol w:w="448"/>
        <w:gridCol w:w="448"/>
        <w:gridCol w:w="448"/>
        <w:gridCol w:w="449"/>
        <w:gridCol w:w="449"/>
        <w:gridCol w:w="449"/>
        <w:gridCol w:w="449"/>
      </w:tblGrid>
      <w:tr>
        <w:trPr>
          <w:trHeight w:val="30" w:hRule="atLeast"/>
        </w:trPr>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Казахстане (минус возврат билетов)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других странах (минус возврат билетов)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 бойынша рейстеріне басқа елдерде сатылған билеттер (билеттердің қайтарылуын алып тастағанда)</w:t>
            </w:r>
          </w:p>
          <w:p>
            <w:pPr>
              <w:spacing w:after="20"/>
              <w:ind w:left="20"/>
              <w:jc w:val="both"/>
            </w:pPr>
            <w:r>
              <w:rPr>
                <w:rFonts w:ascii="Times New Roman"/>
                <w:b w:val="false"/>
                <w:i w:val="false"/>
                <w:color w:val="000000"/>
                <w:sz w:val="20"/>
              </w:rPr>
              <w:t>
Билеты, проданные в других странах на рейсы по территории иностранных государств (минус возврат билетов)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Қосылсын: Сіздің кәсіпорныңыздың рейсіне басқа кәсіпорындар сатқан билетер</w:t>
      </w:r>
    </w:p>
    <w:p>
      <w:pPr>
        <w:spacing w:after="0"/>
        <w:ind w:left="0"/>
        <w:jc w:val="both"/>
      </w:pPr>
      <w:r>
        <w:rPr>
          <w:rFonts w:ascii="Times New Roman"/>
          <w:b w:val="false"/>
          <w:i w:val="false"/>
          <w:color w:val="000000"/>
          <w:sz w:val="28"/>
        </w:rPr>
        <w:t>
             Включить: Билеты, проданные другими предприятиями на рейсы Вашего предприятия</w:t>
      </w:r>
    </w:p>
    <w:bookmarkStart w:name="z26" w:id="24"/>
    <w:p>
      <w:pPr>
        <w:spacing w:after="0"/>
        <w:ind w:left="0"/>
        <w:jc w:val="both"/>
      </w:pPr>
      <w:r>
        <w:rPr>
          <w:rFonts w:ascii="Times New Roman"/>
          <w:b w:val="false"/>
          <w:i w:val="false"/>
          <w:color w:val="000000"/>
          <w:sz w:val="28"/>
        </w:rPr>
        <w:t>
      В-бөлік. Резидент еместерге ұсынылған басқа көлік қызметтеріper3, мың АҚШ доллары</w:t>
      </w:r>
    </w:p>
    <w:bookmarkEnd w:id="24"/>
    <w:p>
      <w:pPr>
        <w:spacing w:after="0"/>
        <w:ind w:left="0"/>
        <w:jc w:val="both"/>
      </w:pPr>
      <w:r>
        <w:rPr>
          <w:rFonts w:ascii="Times New Roman"/>
          <w:b w:val="false"/>
          <w:i w:val="false"/>
          <w:color w:val="000000"/>
          <w:sz w:val="28"/>
        </w:rPr>
        <w:t>
      Часть В. Другие услуги транспорта,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579"/>
        <w:gridCol w:w="1224"/>
        <w:gridCol w:w="1224"/>
        <w:gridCol w:w="543"/>
        <w:gridCol w:w="543"/>
        <w:gridCol w:w="543"/>
        <w:gridCol w:w="543"/>
        <w:gridCol w:w="544"/>
        <w:gridCol w:w="544"/>
        <w:gridCol w:w="544"/>
        <w:gridCol w:w="544"/>
      </w:tblGrid>
      <w:tr>
        <w:trPr>
          <w:trHeight w:val="3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жүк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 үшін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3</w:t>
      </w:r>
      <w:r>
        <w:rPr>
          <w:rFonts w:ascii="Times New Roman"/>
          <w:b w:val="false"/>
          <w:i w:val="false"/>
          <w:color w:val="000000"/>
          <w:sz w:val="28"/>
        </w:rPr>
        <w:t>Қосылсын: Резиденттік емес көлік операторларына қызмет көрсету</w:t>
      </w:r>
    </w:p>
    <w:p>
      <w:pPr>
        <w:spacing w:after="0"/>
        <w:ind w:left="0"/>
        <w:jc w:val="both"/>
      </w:pPr>
      <w:r>
        <w:rPr>
          <w:rFonts w:ascii="Times New Roman"/>
          <w:b w:val="false"/>
          <w:i w:val="false"/>
          <w:color w:val="000000"/>
          <w:sz w:val="28"/>
        </w:rPr>
        <w:t>
             Включить: Обслуживание нерезидентских транспортных операторов</w:t>
      </w:r>
    </w:p>
    <w:bookmarkStart w:name="z27" w:id="25"/>
    <w:p>
      <w:pPr>
        <w:spacing w:after="0"/>
        <w:ind w:left="0"/>
        <w:jc w:val="both"/>
      </w:pPr>
      <w:r>
        <w:rPr>
          <w:rFonts w:ascii="Times New Roman"/>
          <w:b w:val="false"/>
          <w:i w:val="false"/>
          <w:color w:val="000000"/>
          <w:sz w:val="28"/>
        </w:rPr>
        <w:t>
      Г-бөлік. Резидент еместерден алынған көлік қызметтері, мың АҚШ доллары</w:t>
      </w:r>
    </w:p>
    <w:bookmarkEnd w:id="25"/>
    <w:p>
      <w:pPr>
        <w:spacing w:after="0"/>
        <w:ind w:left="0"/>
        <w:jc w:val="both"/>
      </w:pPr>
      <w:r>
        <w:rPr>
          <w:rFonts w:ascii="Times New Roman"/>
          <w:b w:val="false"/>
          <w:i w:val="false"/>
          <w:color w:val="000000"/>
          <w:sz w:val="28"/>
        </w:rPr>
        <w:t>
      Часть Г. Услуги транспорта,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2403"/>
        <w:gridCol w:w="1140"/>
        <w:gridCol w:w="1140"/>
        <w:gridCol w:w="506"/>
        <w:gridCol w:w="506"/>
        <w:gridCol w:w="506"/>
        <w:gridCol w:w="506"/>
        <w:gridCol w:w="506"/>
        <w:gridCol w:w="506"/>
        <w:gridCol w:w="507"/>
        <w:gridCol w:w="507"/>
      </w:tblGrid>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бірге жолаушы тасымалдау үшін жалдау</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жағалауға қою, ұшақтар және автокөлік құралдарының тұрағы</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агенттік қызметтер үшін комиссиялық сыйақы (экспедиторлықты қоса)</w:t>
            </w:r>
          </w:p>
          <w:p>
            <w:pPr>
              <w:spacing w:after="20"/>
              <w:ind w:left="20"/>
              <w:jc w:val="both"/>
            </w:pPr>
            <w:r>
              <w:rPr>
                <w:rFonts w:ascii="Times New Roman"/>
                <w:b w:val="false"/>
                <w:i w:val="false"/>
                <w:color w:val="000000"/>
                <w:sz w:val="20"/>
              </w:rPr>
              <w:t>
Комиссионное вознаграждение за другие агентские услуги (включая экспедиторские)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түрі                       Мекенжайы</w:t>
      </w:r>
    </w:p>
    <w:p>
      <w:pPr>
        <w:spacing w:after="0"/>
        <w:ind w:left="0"/>
        <w:jc w:val="both"/>
      </w:pPr>
      <w:r>
        <w:rPr>
          <w:rFonts w:ascii="Times New Roman"/>
          <w:b w:val="false"/>
          <w:i w:val="false"/>
          <w:color w:val="000000"/>
          <w:sz w:val="28"/>
        </w:rPr>
        <w:t>
      Вид транспорта _________________ Адрес     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18-қосымша</w:t>
            </w:r>
          </w:p>
        </w:tc>
      </w:tr>
    </w:tbl>
    <w:bookmarkStart w:name="z30" w:id="26"/>
    <w:p>
      <w:pPr>
        <w:spacing w:after="0"/>
        <w:ind w:left="0"/>
        <w:jc w:val="left"/>
      </w:pPr>
      <w:r>
        <w:rPr>
          <w:rFonts w:ascii="Times New Roman"/>
          <w:b/>
          <w:i w:val="false"/>
          <w:color w:val="000000"/>
        </w:rPr>
        <w:t xml:space="preserve"> "Резидент еместерден алынған (резидент еместерге ұсынылған)</w:t>
      </w:r>
      <w:r>
        <w:br/>
      </w:r>
      <w:r>
        <w:rPr>
          <w:rFonts w:ascii="Times New Roman"/>
          <w:b/>
          <w:i w:val="false"/>
          <w:color w:val="000000"/>
        </w:rPr>
        <w:t>көлік қызметтері туралы есеп" ведомстволық статистикалық</w:t>
      </w:r>
      <w:r>
        <w:br/>
      </w:r>
      <w:r>
        <w:rPr>
          <w:rFonts w:ascii="Times New Roman"/>
          <w:b/>
          <w:i w:val="false"/>
          <w:color w:val="000000"/>
        </w:rPr>
        <w:t>байқаудың статистикалық нысанын (коды 7331202, индексі 2-ТБ,</w:t>
      </w:r>
      <w:r>
        <w:br/>
      </w:r>
      <w:r>
        <w:rPr>
          <w:rFonts w:ascii="Times New Roman"/>
          <w:b/>
          <w:i w:val="false"/>
          <w:color w:val="000000"/>
        </w:rPr>
        <w:t>кезеңділігі тоқсандық) толтыру жөніндегі нұсқаулық</w:t>
      </w:r>
    </w:p>
    <w:bookmarkEnd w:id="26"/>
    <w:bookmarkStart w:name="z31" w:id="27"/>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көлік қызметтері туралы есеп" (коды 7331202, индексі 2-ТБ,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"Резидент еместерден алынған (резидент еместерге ұсынылған) көлік қызметтері туралы есеп" (коды 7331202, индексі 2-ТБ, кезеңділігі тоқсандық) статистикалық нысанын толтыруды нақтылайды.</w:t>
      </w:r>
    </w:p>
    <w:bookmarkEnd w:id="27"/>
    <w:bookmarkStart w:name="z32" w:id="2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8"/>
    <w:bookmarkStart w:name="z33" w:id="29"/>
    <w:p>
      <w:pPr>
        <w:spacing w:after="0"/>
        <w:ind w:left="0"/>
        <w:jc w:val="both"/>
      </w:pPr>
      <w:r>
        <w:rPr>
          <w:rFonts w:ascii="Times New Roman"/>
          <w:b w:val="false"/>
          <w:i w:val="false"/>
          <w:color w:val="000000"/>
          <w:sz w:val="28"/>
        </w:rPr>
        <w:t>
      1) резиденттер:</w:t>
      </w:r>
    </w:p>
    <w:bookmarkEnd w:id="29"/>
    <w:bookmarkStart w:name="z34" w:id="30"/>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30"/>
    <w:bookmarkStart w:name="z35" w:id="31"/>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31"/>
    <w:bookmarkStart w:name="z36" w:id="32"/>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32"/>
    <w:bookmarkStart w:name="z37" w:id="33"/>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33"/>
    <w:bookmarkStart w:name="z38" w:id="34"/>
    <w:p>
      <w:pPr>
        <w:spacing w:after="0"/>
        <w:ind w:left="0"/>
        <w:jc w:val="both"/>
      </w:pPr>
      <w:r>
        <w:rPr>
          <w:rFonts w:ascii="Times New Roman"/>
          <w:b w:val="false"/>
          <w:i w:val="false"/>
          <w:color w:val="000000"/>
          <w:sz w:val="28"/>
        </w:rPr>
        <w:t>
      2) резидент еместер:</w:t>
      </w:r>
    </w:p>
    <w:bookmarkEnd w:id="34"/>
    <w:bookmarkStart w:name="z39" w:id="35"/>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35"/>
    <w:bookmarkStart w:name="z40" w:id="36"/>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36"/>
    <w:bookmarkStart w:name="z41" w:id="37"/>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37"/>
    <w:bookmarkStart w:name="z42" w:id="3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38"/>
    <w:bookmarkStart w:name="z43" w:id="39"/>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39"/>
    <w:bookmarkStart w:name="z44" w:id="40"/>
    <w:p>
      <w:pPr>
        <w:spacing w:after="0"/>
        <w:ind w:left="0"/>
        <w:jc w:val="both"/>
      </w:pPr>
      <w:r>
        <w:rPr>
          <w:rFonts w:ascii="Times New Roman"/>
          <w:b w:val="false"/>
          <w:i w:val="false"/>
          <w:color w:val="000000"/>
          <w:sz w:val="28"/>
        </w:rPr>
        <w:t>
      4. Көрсетілген қызметтер құнын нақты төленген уақыты бойынша емес, олардың есептелген сәті (нақты қызмет көрсетілген күні) бойынша көрсету қажет.</w:t>
      </w:r>
    </w:p>
    <w:bookmarkEnd w:id="40"/>
    <w:bookmarkStart w:name="z45" w:id="41"/>
    <w:p>
      <w:pPr>
        <w:spacing w:after="0"/>
        <w:ind w:left="0"/>
        <w:jc w:val="both"/>
      </w:pPr>
      <w:r>
        <w:rPr>
          <w:rFonts w:ascii="Times New Roman"/>
          <w:b w:val="false"/>
          <w:i w:val="false"/>
          <w:color w:val="000000"/>
          <w:sz w:val="28"/>
        </w:rPr>
        <w:t>
      А бөлігінде 12 және 22-жолдар бойынша әріптес елдердің атауында жүк әкелінген (жүк жеткізілген) елдің атауы көрсетілуі тиіс.</w:t>
      </w:r>
    </w:p>
    <w:bookmarkEnd w:id="41"/>
    <w:bookmarkStart w:name="z46" w:id="42"/>
    <w:p>
      <w:pPr>
        <w:spacing w:after="0"/>
        <w:ind w:left="0"/>
        <w:jc w:val="both"/>
      </w:pPr>
      <w:r>
        <w:rPr>
          <w:rFonts w:ascii="Times New Roman"/>
          <w:b w:val="false"/>
          <w:i w:val="false"/>
          <w:color w:val="000000"/>
          <w:sz w:val="28"/>
        </w:rPr>
        <w:t>
      Б бөлігінде: 70-жол бойынша кәсіпорынның рейстеріне Қазақстан Республикасында сатылған билеттерден түскен түсім көрсетіледі; 80-жол бойынша – кәсіпорынның өз рейстеріне шет елдердегі өкілдіктерде сатылған билеттерден түскен түсім көрсетіледі. 70 және 80-жолдарда сатылған билеттердің құны (артық жүкті алып жүру алып жүрудің белгіленген нормасынан асатын) және жолаушыға тиесілі басқа мүлікті алып жүру құнымен қоса көрсетіледі. Б бөлігіндегі 80 жолды толтырған жағдайда, Г бөлігінде 220 жол міндетті түрде толтырылады.</w:t>
      </w:r>
    </w:p>
    <w:bookmarkEnd w:id="42"/>
    <w:bookmarkStart w:name="z47" w:id="43"/>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43"/>
    <w:bookmarkStart w:name="z48" w:id="44"/>
    <w:p>
      <w:pPr>
        <w:spacing w:after="0"/>
        <w:ind w:left="0"/>
        <w:jc w:val="both"/>
      </w:pPr>
      <w:r>
        <w:rPr>
          <w:rFonts w:ascii="Times New Roman"/>
          <w:b w:val="false"/>
          <w:i w:val="false"/>
          <w:color w:val="000000"/>
          <w:sz w:val="28"/>
        </w:rPr>
        <w:t>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44"/>
    <w:bookmarkStart w:name="z49" w:id="45"/>
    <w:p>
      <w:pPr>
        <w:spacing w:after="0"/>
        <w:ind w:left="0"/>
        <w:jc w:val="both"/>
      </w:pPr>
      <w:r>
        <w:rPr>
          <w:rFonts w:ascii="Times New Roman"/>
          <w:b w:val="false"/>
          <w:i w:val="false"/>
          <w:color w:val="000000"/>
          <w:sz w:val="28"/>
        </w:rPr>
        <w:t>
      "Өзге қызметтер" (В-бөлік, Г-бөлік) жолдарында көрсетілетін көрсеткіштер "Резидент еместермен халықаралық операциялар туралы есеп" (индексі 10-ТБ, кезеңділігі тоқсандық) нысанында көзделген көрсеткіштерді қамтымайды.</w:t>
      </w:r>
    </w:p>
    <w:bookmarkEnd w:id="45"/>
    <w:bookmarkStart w:name="z50" w:id="46"/>
    <w:p>
      <w:pPr>
        <w:spacing w:after="0"/>
        <w:ind w:left="0"/>
        <w:jc w:val="both"/>
      </w:pPr>
      <w:r>
        <w:rPr>
          <w:rFonts w:ascii="Times New Roman"/>
          <w:b w:val="false"/>
          <w:i w:val="false"/>
          <w:color w:val="000000"/>
          <w:sz w:val="28"/>
        </w:rPr>
        <w:t>
      7. Арифметикалық-логикалық бақылау:</w:t>
      </w:r>
    </w:p>
    <w:bookmarkEnd w:id="46"/>
    <w:bookmarkStart w:name="z51" w:id="47"/>
    <w:p>
      <w:pPr>
        <w:spacing w:after="0"/>
        <w:ind w:left="0"/>
        <w:jc w:val="both"/>
      </w:pPr>
      <w:r>
        <w:rPr>
          <w:rFonts w:ascii="Times New Roman"/>
          <w:b w:val="false"/>
          <w:i w:val="false"/>
          <w:color w:val="000000"/>
          <w:sz w:val="28"/>
        </w:rPr>
        <w:t>
      1) А-бөлік. Жүк тасымалдау:</w:t>
      </w:r>
    </w:p>
    <w:bookmarkEnd w:id="47"/>
    <w:bookmarkStart w:name="z52" w:id="48"/>
    <w:p>
      <w:pPr>
        <w:spacing w:after="0"/>
        <w:ind w:left="0"/>
        <w:jc w:val="both"/>
      </w:pPr>
      <w:r>
        <w:rPr>
          <w:rFonts w:ascii="Times New Roman"/>
          <w:b w:val="false"/>
          <w:i w:val="false"/>
          <w:color w:val="000000"/>
          <w:sz w:val="28"/>
        </w:rPr>
        <w:t>
      10-жол = 11 және 12-жолдардың қосындысы әр баған үшін</w:t>
      </w:r>
    </w:p>
    <w:bookmarkEnd w:id="48"/>
    <w:bookmarkStart w:name="z53" w:id="49"/>
    <w:p>
      <w:pPr>
        <w:spacing w:after="0"/>
        <w:ind w:left="0"/>
        <w:jc w:val="both"/>
      </w:pPr>
      <w:r>
        <w:rPr>
          <w:rFonts w:ascii="Times New Roman"/>
          <w:b w:val="false"/>
          <w:i w:val="false"/>
          <w:color w:val="000000"/>
          <w:sz w:val="28"/>
        </w:rPr>
        <w:t>
      20-жол = 21 және 22-жолдардың қосындысы әр баған үшін</w:t>
      </w:r>
    </w:p>
    <w:bookmarkEnd w:id="49"/>
    <w:bookmarkStart w:name="z54" w:id="50"/>
    <w:p>
      <w:pPr>
        <w:spacing w:after="0"/>
        <w:ind w:left="0"/>
        <w:jc w:val="both"/>
      </w:pPr>
      <w:r>
        <w:rPr>
          <w:rFonts w:ascii="Times New Roman"/>
          <w:b w:val="false"/>
          <w:i w:val="false"/>
          <w:color w:val="000000"/>
          <w:sz w:val="28"/>
        </w:rPr>
        <w:t>
      2) В-бөлім. Резидент еместерге ұсынылған басқа көлік қызметтері:</w:t>
      </w:r>
    </w:p>
    <w:bookmarkEnd w:id="50"/>
    <w:bookmarkStart w:name="z55" w:id="51"/>
    <w:p>
      <w:pPr>
        <w:spacing w:after="0"/>
        <w:ind w:left="0"/>
        <w:jc w:val="both"/>
      </w:pPr>
      <w:r>
        <w:rPr>
          <w:rFonts w:ascii="Times New Roman"/>
          <w:b w:val="false"/>
          <w:i w:val="false"/>
          <w:color w:val="000000"/>
          <w:sz w:val="28"/>
        </w:rPr>
        <w:t>
      130-жол = 130/1+….+130/n-жолдардың қосындысы әр баған үшін</w:t>
      </w:r>
    </w:p>
    <w:bookmarkEnd w:id="51"/>
    <w:bookmarkStart w:name="z56" w:id="52"/>
    <w:p>
      <w:pPr>
        <w:spacing w:after="0"/>
        <w:ind w:left="0"/>
        <w:jc w:val="both"/>
      </w:pPr>
      <w:r>
        <w:rPr>
          <w:rFonts w:ascii="Times New Roman"/>
          <w:b w:val="false"/>
          <w:i w:val="false"/>
          <w:color w:val="000000"/>
          <w:sz w:val="28"/>
        </w:rPr>
        <w:t>
      3) Г-бөлім. Резидент еместерден алынған көлік қызметтері:</w:t>
      </w:r>
    </w:p>
    <w:bookmarkEnd w:id="52"/>
    <w:bookmarkStart w:name="z57" w:id="53"/>
    <w:p>
      <w:pPr>
        <w:spacing w:after="0"/>
        <w:ind w:left="0"/>
        <w:jc w:val="both"/>
      </w:pPr>
      <w:r>
        <w:rPr>
          <w:rFonts w:ascii="Times New Roman"/>
          <w:b w:val="false"/>
          <w:i w:val="false"/>
          <w:color w:val="000000"/>
          <w:sz w:val="28"/>
        </w:rPr>
        <w:t>
      240-жол = 240/1+….+240/n-жолдардың қосындысы әр баған үшін</w:t>
      </w:r>
    </w:p>
    <w:bookmarkEnd w:id="53"/>
    <w:bookmarkStart w:name="z58" w:id="54"/>
    <w:p>
      <w:pPr>
        <w:spacing w:after="0"/>
        <w:ind w:left="0"/>
        <w:jc w:val="both"/>
      </w:pPr>
      <w:r>
        <w:rPr>
          <w:rFonts w:ascii="Times New Roman"/>
          <w:b w:val="false"/>
          <w:i w:val="false"/>
          <w:color w:val="000000"/>
          <w:sz w:val="28"/>
        </w:rPr>
        <w:t xml:space="preserve">
      4) егер В-бөлігінде 80-жол </w:t>
      </w:r>
    </w:p>
    <w:bookmarkEnd w:id="54"/>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болса, онда Г-бөлігінде 220-ші жол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0 болуы керек.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0" w:id="55"/>
          <w:p>
            <w:pPr>
              <w:spacing w:after="20"/>
              <w:ind w:left="20"/>
              <w:jc w:val="both"/>
            </w:pPr>
          </w:p>
          <w:bookmarkEnd w:id="55"/>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Приложение 19</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7341202</w:t>
            </w:r>
          </w:p>
          <w:p>
            <w:pPr>
              <w:spacing w:after="20"/>
              <w:ind w:left="20"/>
              <w:jc w:val="both"/>
            </w:pPr>
            <w:r>
              <w:rPr>
                <w:rFonts w:ascii="Times New Roman"/>
                <w:b w:val="false"/>
                <w:i w:val="false"/>
                <w:color w:val="000000"/>
                <w:sz w:val="20"/>
              </w:rPr>
              <w:t>
Код статистической формы 7341202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еместерден алынған (резидент еместерге</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темір жол көлігі қызметтері туралы есеп"</w:t>
            </w:r>
          </w:p>
          <w:p>
            <w:pPr>
              <w:spacing w:after="20"/>
              <w:ind w:left="20"/>
              <w:jc w:val="both"/>
            </w:pPr>
            <w:r>
              <w:rPr>
                <w:rFonts w:ascii="Times New Roman"/>
                <w:b w:val="false"/>
                <w:i w:val="false"/>
                <w:color w:val="000000"/>
                <w:sz w:val="20"/>
              </w:rPr>
              <w:t>
"Отчет об услугах железнодорожного транспорта, полученных</w:t>
            </w:r>
          </w:p>
          <w:p>
            <w:pPr>
              <w:spacing w:after="20"/>
              <w:ind w:left="20"/>
              <w:jc w:val="both"/>
            </w:pPr>
            <w:r>
              <w:rPr>
                <w:rFonts w:ascii="Times New Roman"/>
                <w:b w:val="false"/>
                <w:i w:val="false"/>
                <w:color w:val="000000"/>
                <w:sz w:val="20"/>
              </w:rPr>
              <w:t>
от нерезидентов (предоставленных нерезидентам)"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p>
            <w:pPr>
              <w:spacing w:after="20"/>
              <w:ind w:left="20"/>
              <w:jc w:val="both"/>
            </w:pPr>
            <w:r>
              <w:rPr>
                <w:rFonts w:ascii="Times New Roman"/>
                <w:b w:val="false"/>
                <w:i w:val="false"/>
                <w:color w:val="000000"/>
                <w:sz w:val="20"/>
              </w:rPr>
              <w:t>
3-ПБ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30-нан кешіктірмей.</w:t>
            </w:r>
          </w:p>
          <w:p>
            <w:pPr>
              <w:spacing w:after="20"/>
              <w:ind w:left="20"/>
              <w:jc w:val="both"/>
            </w:pPr>
            <w:r>
              <w:rPr>
                <w:rFonts w:ascii="Times New Roman"/>
                <w:b w:val="false"/>
                <w:i w:val="false"/>
                <w:color w:val="000000"/>
                <w:sz w:val="20"/>
              </w:rPr>
              <w:t>
Срок представления: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А-бөлік. Жүк тасымалдау және басқа да көлік қызметтері</w:t>
      </w:r>
      <w:r>
        <w:rPr>
          <w:rFonts w:ascii="Times New Roman"/>
          <w:b w:val="false"/>
          <w:i w:val="false"/>
          <w:color w:val="000000"/>
          <w:vertAlign w:val="superscript"/>
        </w:rPr>
        <w:t>*</w:t>
      </w:r>
      <w:r>
        <w:rPr>
          <w:rFonts w:ascii="Times New Roman"/>
          <w:b w:val="false"/>
          <w:i w:val="false"/>
          <w:color w:val="000000"/>
          <w:sz w:val="28"/>
        </w:rPr>
        <w:t>, мың швейцар франкі (мың АҚШ доллары)</w:t>
      </w:r>
    </w:p>
    <w:bookmarkEnd w:id="56"/>
    <w:p>
      <w:pPr>
        <w:spacing w:after="0"/>
        <w:ind w:left="0"/>
        <w:jc w:val="both"/>
      </w:pPr>
      <w:r>
        <w:rPr>
          <w:rFonts w:ascii="Times New Roman"/>
          <w:b w:val="false"/>
          <w:i w:val="false"/>
          <w:color w:val="000000"/>
          <w:sz w:val="28"/>
        </w:rPr>
        <w:t>
      Часть А. Грузовые перевозки и другие транспортные услуги, тысяч швейцарских франков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1899"/>
        <w:gridCol w:w="1224"/>
        <w:gridCol w:w="1224"/>
        <w:gridCol w:w="543"/>
        <w:gridCol w:w="543"/>
        <w:gridCol w:w="543"/>
        <w:gridCol w:w="543"/>
        <w:gridCol w:w="544"/>
        <w:gridCol w:w="544"/>
        <w:gridCol w:w="544"/>
        <w:gridCol w:w="544"/>
      </w:tblGrid>
      <w:tr>
        <w:trPr>
          <w:trHeight w:val="30"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резидент емес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тауарларды</w:t>
            </w:r>
          </w:p>
          <w:p>
            <w:pPr>
              <w:spacing w:after="20"/>
              <w:ind w:left="20"/>
              <w:jc w:val="both"/>
            </w:pPr>
            <w:r>
              <w:rPr>
                <w:rFonts w:ascii="Times New Roman"/>
                <w:b w:val="false"/>
                <w:i w:val="false"/>
                <w:color w:val="000000"/>
                <w:sz w:val="20"/>
              </w:rPr>
              <w:t>
экспортных товаров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тауарларды</w:t>
            </w:r>
          </w:p>
          <w:p>
            <w:pPr>
              <w:spacing w:after="20"/>
              <w:ind w:left="20"/>
              <w:jc w:val="both"/>
            </w:pPr>
            <w:r>
              <w:rPr>
                <w:rFonts w:ascii="Times New Roman"/>
                <w:b w:val="false"/>
                <w:i w:val="false"/>
                <w:color w:val="000000"/>
                <w:sz w:val="20"/>
              </w:rPr>
              <w:t>
импортных товаров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резидент емес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bookmarkStart w:name="z60" w:id="57"/>
    <w:p>
      <w:pPr>
        <w:spacing w:after="0"/>
        <w:ind w:left="0"/>
        <w:jc w:val="both"/>
      </w:pPr>
      <w:r>
        <w:rPr>
          <w:rFonts w:ascii="Times New Roman"/>
          <w:b w:val="false"/>
          <w:i w:val="false"/>
          <w:color w:val="000000"/>
          <w:sz w:val="28"/>
        </w:rPr>
        <w:t>
      Б-бөлік. Жолаушы тасымалдау, мың швейцар франкі (мың АҚШ доллары)</w:t>
      </w:r>
    </w:p>
    <w:bookmarkEnd w:id="57"/>
    <w:p>
      <w:pPr>
        <w:spacing w:after="0"/>
        <w:ind w:left="0"/>
        <w:jc w:val="both"/>
      </w:pPr>
      <w:r>
        <w:rPr>
          <w:rFonts w:ascii="Times New Roman"/>
          <w:b w:val="false"/>
          <w:i w:val="false"/>
          <w:color w:val="000000"/>
          <w:sz w:val="28"/>
        </w:rPr>
        <w:t>
      Часть Б. Пассажирские перевозки, тысяч швейцарских франков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2382"/>
        <w:gridCol w:w="1130"/>
        <w:gridCol w:w="1130"/>
        <w:gridCol w:w="501"/>
        <w:gridCol w:w="502"/>
        <w:gridCol w:w="502"/>
        <w:gridCol w:w="502"/>
        <w:gridCol w:w="502"/>
        <w:gridCol w:w="502"/>
        <w:gridCol w:w="502"/>
        <w:gridCol w:w="502"/>
      </w:tblGrid>
      <w:tr>
        <w:trPr>
          <w:trHeight w:val="30" w:hRule="atLeast"/>
        </w:trPr>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қатынас жолдарымен тасымалдағаны үшін резидент еместерге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 за перевозки пассажиров в международном сообщении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резидент емес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қатынас жолдарымен тасымалдағаны үшін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 за перевозки пассажиров в международном сообщении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 желісін резидент емес темір жол кәсіпорындарының пайдалануы</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мың адам</w:t>
            </w:r>
          </w:p>
          <w:p>
            <w:pPr>
              <w:spacing w:after="20"/>
              <w:ind w:left="20"/>
              <w:jc w:val="both"/>
            </w:pPr>
            <w:r>
              <w:rPr>
                <w:rFonts w:ascii="Times New Roman"/>
                <w:b w:val="false"/>
                <w:i w:val="false"/>
                <w:color w:val="000000"/>
                <w:sz w:val="20"/>
              </w:rPr>
              <w:t>
Количество перевезенных пассажиров, тысяч человек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20-қосымша</w:t>
            </w:r>
          </w:p>
        </w:tc>
      </w:tr>
    </w:tbl>
    <w:bookmarkStart w:name="z63" w:id="58"/>
    <w:p>
      <w:pPr>
        <w:spacing w:after="0"/>
        <w:ind w:left="0"/>
        <w:jc w:val="left"/>
      </w:pPr>
      <w:r>
        <w:rPr>
          <w:rFonts w:ascii="Times New Roman"/>
          <w:b/>
          <w:i w:val="false"/>
          <w:color w:val="000000"/>
        </w:rPr>
        <w:t xml:space="preserve"> "Резидент еместерден алынған (резидент еместерге ұсынылған)</w:t>
      </w:r>
      <w:r>
        <w:br/>
      </w:r>
      <w:r>
        <w:rPr>
          <w:rFonts w:ascii="Times New Roman"/>
          <w:b/>
          <w:i w:val="false"/>
          <w:color w:val="000000"/>
        </w:rPr>
        <w:t>темір жол көлігі қызметтері туралы есеп" ведомстволық</w:t>
      </w:r>
      <w:r>
        <w:br/>
      </w:r>
      <w:r>
        <w:rPr>
          <w:rFonts w:ascii="Times New Roman"/>
          <w:b/>
          <w:i w:val="false"/>
          <w:color w:val="000000"/>
        </w:rPr>
        <w:t>статистикалық байқаудың статистикалық нысанын (коды 7341202,</w:t>
      </w:r>
      <w:r>
        <w:br/>
      </w:r>
      <w:r>
        <w:rPr>
          <w:rFonts w:ascii="Times New Roman"/>
          <w:b/>
          <w:i w:val="false"/>
          <w:color w:val="000000"/>
        </w:rPr>
        <w:t>индексі 3-ТБ, кезеңділігі тоқсандық) толтыру жөніндегі</w:t>
      </w:r>
      <w:r>
        <w:br/>
      </w:r>
      <w:r>
        <w:rPr>
          <w:rFonts w:ascii="Times New Roman"/>
          <w:b/>
          <w:i w:val="false"/>
          <w:color w:val="000000"/>
        </w:rPr>
        <w:t>нұсқаулық</w:t>
      </w:r>
    </w:p>
    <w:bookmarkEnd w:id="58"/>
    <w:bookmarkStart w:name="z64" w:id="59"/>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темір жол көлігі қызметтері туралы есеп" (коды 7341202, индексі 3-ТБ,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"Резидент еместерден алынған (резидент еместерге ұсынылған) темір жол көлігі қызметтері туралы есеп" (коды 7341202, индексі 3-ТБ, кезеңділігі тоқсандық) статистикалық нысанын толтыруды нақтылайды.</w:t>
      </w:r>
    </w:p>
    <w:bookmarkEnd w:id="59"/>
    <w:bookmarkStart w:name="z65" w:id="6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0"/>
    <w:bookmarkStart w:name="z66" w:id="61"/>
    <w:p>
      <w:pPr>
        <w:spacing w:after="0"/>
        <w:ind w:left="0"/>
        <w:jc w:val="both"/>
      </w:pPr>
      <w:r>
        <w:rPr>
          <w:rFonts w:ascii="Times New Roman"/>
          <w:b w:val="false"/>
          <w:i w:val="false"/>
          <w:color w:val="000000"/>
          <w:sz w:val="28"/>
        </w:rPr>
        <w:t>
      1) резиденттер:</w:t>
      </w:r>
    </w:p>
    <w:bookmarkEnd w:id="61"/>
    <w:bookmarkStart w:name="z67" w:id="62"/>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62"/>
    <w:bookmarkStart w:name="z68" w:id="63"/>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63"/>
    <w:bookmarkStart w:name="z69" w:id="64"/>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64"/>
    <w:bookmarkStart w:name="z70" w:id="65"/>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65"/>
    <w:bookmarkStart w:name="z71" w:id="66"/>
    <w:p>
      <w:pPr>
        <w:spacing w:after="0"/>
        <w:ind w:left="0"/>
        <w:jc w:val="both"/>
      </w:pPr>
      <w:r>
        <w:rPr>
          <w:rFonts w:ascii="Times New Roman"/>
          <w:b w:val="false"/>
          <w:i w:val="false"/>
          <w:color w:val="000000"/>
          <w:sz w:val="28"/>
        </w:rPr>
        <w:t>
      2) резидент еместер:</w:t>
      </w:r>
    </w:p>
    <w:bookmarkEnd w:id="66"/>
    <w:bookmarkStart w:name="z72" w:id="67"/>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67"/>
    <w:bookmarkStart w:name="z73" w:id="68"/>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68"/>
    <w:bookmarkStart w:name="z74" w:id="69"/>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69"/>
    <w:bookmarkStart w:name="z75" w:id="7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70"/>
    <w:bookmarkStart w:name="z76" w:id="71"/>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71"/>
    <w:bookmarkStart w:name="z77" w:id="72"/>
    <w:p>
      <w:pPr>
        <w:spacing w:after="0"/>
        <w:ind w:left="0"/>
        <w:jc w:val="both"/>
      </w:pPr>
      <w:r>
        <w:rPr>
          <w:rFonts w:ascii="Times New Roman"/>
          <w:b w:val="false"/>
          <w:i w:val="false"/>
          <w:color w:val="000000"/>
          <w:sz w:val="28"/>
        </w:rPr>
        <w:t>
      4. Көрсетілген қызметтер құны нақты төленген уақыты бойынша емес, оның есептелген сәті (нақты қызмет көрсетілген күні) бойынша көрсетіледі.</w:t>
      </w:r>
    </w:p>
    <w:bookmarkEnd w:id="72"/>
    <w:bookmarkStart w:name="z78" w:id="73"/>
    <w:p>
      <w:pPr>
        <w:spacing w:after="0"/>
        <w:ind w:left="0"/>
        <w:jc w:val="both"/>
      </w:pPr>
      <w:r>
        <w:rPr>
          <w:rFonts w:ascii="Times New Roman"/>
          <w:b w:val="false"/>
          <w:i w:val="false"/>
          <w:color w:val="000000"/>
          <w:sz w:val="28"/>
        </w:rPr>
        <w:t>
      10,20 және 60-жолдарды "Қазақстан Темір Жолы Ұлттық компаниясы" акционерлік қоғамы толтырады.</w:t>
      </w:r>
    </w:p>
    <w:bookmarkEnd w:id="73"/>
    <w:bookmarkStart w:name="z79" w:id="74"/>
    <w:p>
      <w:pPr>
        <w:spacing w:after="0"/>
        <w:ind w:left="0"/>
        <w:jc w:val="both"/>
      </w:pPr>
      <w:r>
        <w:rPr>
          <w:rFonts w:ascii="Times New Roman"/>
          <w:b w:val="false"/>
          <w:i w:val="false"/>
          <w:color w:val="000000"/>
          <w:sz w:val="28"/>
        </w:rPr>
        <w:t>
      Барлық операциялар мың швейцар франкімен немесе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74"/>
    <w:bookmarkStart w:name="z80" w:id="75"/>
    <w:p>
      <w:pPr>
        <w:spacing w:after="0"/>
        <w:ind w:left="0"/>
        <w:jc w:val="both"/>
      </w:pPr>
      <w:r>
        <w:rPr>
          <w:rFonts w:ascii="Times New Roman"/>
          <w:b w:val="false"/>
          <w:i w:val="false"/>
          <w:color w:val="000000"/>
          <w:sz w:val="28"/>
        </w:rPr>
        <w:t>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75"/>
    <w:bookmarkStart w:name="z81" w:id="76"/>
    <w:p>
      <w:pPr>
        <w:spacing w:after="0"/>
        <w:ind w:left="0"/>
        <w:jc w:val="both"/>
      </w:pPr>
      <w:r>
        <w:rPr>
          <w:rFonts w:ascii="Times New Roman"/>
          <w:b w:val="false"/>
          <w:i w:val="false"/>
          <w:color w:val="000000"/>
          <w:sz w:val="28"/>
        </w:rPr>
        <w:t>
      "Басқа қызметтер" (А-бөлік) жолында көрсетілетін көрсеткіштер "Резидент еместермен халықаралық операциялар туралы есеп" (индексі 10-ТБ, кезеңділігі тоқсандық) нысанында көзделген көрсеткіштерді қамтымайды.</w:t>
      </w:r>
    </w:p>
    <w:bookmarkEnd w:id="76"/>
    <w:bookmarkStart w:name="z82" w:id="77"/>
    <w:p>
      <w:pPr>
        <w:spacing w:after="0"/>
        <w:ind w:left="0"/>
        <w:jc w:val="both"/>
      </w:pPr>
      <w:r>
        <w:rPr>
          <w:rFonts w:ascii="Times New Roman"/>
          <w:b w:val="false"/>
          <w:i w:val="false"/>
          <w:color w:val="000000"/>
          <w:sz w:val="28"/>
        </w:rPr>
        <w:t>
      6. Арифметикалық-логикалық бақылау:</w:t>
      </w:r>
    </w:p>
    <w:bookmarkEnd w:id="77"/>
    <w:bookmarkStart w:name="z83" w:id="78"/>
    <w:p>
      <w:pPr>
        <w:spacing w:after="0"/>
        <w:ind w:left="0"/>
        <w:jc w:val="both"/>
      </w:pPr>
      <w:r>
        <w:rPr>
          <w:rFonts w:ascii="Times New Roman"/>
          <w:b w:val="false"/>
          <w:i w:val="false"/>
          <w:color w:val="000000"/>
          <w:sz w:val="28"/>
        </w:rPr>
        <w:t>
      А-бөлік. Жүк тасымалдау және басқа да көлік қызметтері:</w:t>
      </w:r>
    </w:p>
    <w:bookmarkEnd w:id="78"/>
    <w:bookmarkStart w:name="z84" w:id="79"/>
    <w:p>
      <w:pPr>
        <w:spacing w:after="0"/>
        <w:ind w:left="0"/>
        <w:jc w:val="both"/>
      </w:pPr>
      <w:r>
        <w:rPr>
          <w:rFonts w:ascii="Times New Roman"/>
          <w:b w:val="false"/>
          <w:i w:val="false"/>
          <w:color w:val="000000"/>
          <w:sz w:val="28"/>
        </w:rPr>
        <w:t>
      40-жол = 40/1 + …. + 40/n-жолдардың қосындысы әр баған үшін;</w:t>
      </w:r>
    </w:p>
    <w:bookmarkEnd w:id="79"/>
    <w:bookmarkStart w:name="z85" w:id="80"/>
    <w:p>
      <w:pPr>
        <w:spacing w:after="0"/>
        <w:ind w:left="0"/>
        <w:jc w:val="both"/>
      </w:pPr>
      <w:r>
        <w:rPr>
          <w:rFonts w:ascii="Times New Roman"/>
          <w:b w:val="false"/>
          <w:i w:val="false"/>
          <w:color w:val="000000"/>
          <w:sz w:val="28"/>
        </w:rPr>
        <w:t>
      80-жол = 80/1 + …. + 80/n-жолдардың қосындысы әр баған үшін.</w:t>
      </w:r>
    </w:p>
    <w:bookmarkEnd w:id="80"/>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1" w:id="81"/>
          <w:p>
            <w:pPr>
              <w:spacing w:after="20"/>
              <w:ind w:left="20"/>
              <w:jc w:val="both"/>
            </w:pPr>
          </w:p>
          <w:bookmarkEnd w:id="81"/>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21-қосымша</w:t>
            </w:r>
          </w:p>
          <w:p>
            <w:pPr>
              <w:spacing w:after="20"/>
              <w:ind w:left="20"/>
              <w:jc w:val="both"/>
            </w:pPr>
            <w:r>
              <w:rPr>
                <w:rFonts w:ascii="Times New Roman"/>
                <w:b w:val="false"/>
                <w:i w:val="false"/>
                <w:color w:val="000000"/>
                <w:sz w:val="20"/>
              </w:rPr>
              <w:t>
Приложение 21</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7351202</w:t>
            </w:r>
          </w:p>
          <w:p>
            <w:pPr>
              <w:spacing w:after="20"/>
              <w:ind w:left="20"/>
              <w:jc w:val="both"/>
            </w:pPr>
            <w:r>
              <w:rPr>
                <w:rFonts w:ascii="Times New Roman"/>
                <w:b w:val="false"/>
                <w:i w:val="false"/>
                <w:color w:val="000000"/>
                <w:sz w:val="20"/>
              </w:rPr>
              <w:t>
Код статистической формы 7351202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көлік кәсіпорындарының атынан жүзеге</w:t>
            </w:r>
          </w:p>
          <w:p>
            <w:pPr>
              <w:spacing w:after="20"/>
              <w:ind w:left="20"/>
              <w:jc w:val="both"/>
            </w:pPr>
            <w:r>
              <w:rPr>
                <w:rFonts w:ascii="Times New Roman"/>
                <w:b w:val="false"/>
                <w:i w:val="false"/>
                <w:color w:val="000000"/>
                <w:sz w:val="20"/>
              </w:rPr>
              <w:t>
</w:t>
            </w:r>
            <w:r>
              <w:rPr>
                <w:rFonts w:ascii="Times New Roman"/>
                <w:b/>
                <w:i w:val="false"/>
                <w:color w:val="000000"/>
                <w:sz w:val="20"/>
              </w:rPr>
              <w:t>асырылған</w:t>
            </w:r>
            <w:r>
              <w:rPr>
                <w:rFonts w:ascii="Times New Roman"/>
                <w:b/>
                <w:i w:val="false"/>
                <w:color w:val="000000"/>
                <w:sz w:val="20"/>
              </w:rPr>
              <w:t xml:space="preserve"> операциялар туралы есеп</w:t>
            </w:r>
          </w:p>
          <w:p>
            <w:pPr>
              <w:spacing w:after="20"/>
              <w:ind w:left="20"/>
              <w:jc w:val="both"/>
            </w:pPr>
            <w:r>
              <w:rPr>
                <w:rFonts w:ascii="Times New Roman"/>
                <w:b w:val="false"/>
                <w:i w:val="false"/>
                <w:color w:val="000000"/>
                <w:sz w:val="20"/>
              </w:rPr>
              <w:t>
Отчет об операциях, осуществленных от имени транспортных</w:t>
            </w:r>
          </w:p>
          <w:p>
            <w:pPr>
              <w:spacing w:after="20"/>
              <w:ind w:left="20"/>
              <w:jc w:val="both"/>
            </w:pPr>
            <w:r>
              <w:rPr>
                <w:rFonts w:ascii="Times New Roman"/>
                <w:b w:val="false"/>
                <w:i w:val="false"/>
                <w:color w:val="000000"/>
                <w:sz w:val="20"/>
              </w:rPr>
              <w:t>
предприятий-нерезидентов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p>
            <w:pPr>
              <w:spacing w:after="20"/>
              <w:ind w:left="20"/>
              <w:jc w:val="both"/>
            </w:pPr>
            <w:r>
              <w:rPr>
                <w:rFonts w:ascii="Times New Roman"/>
                <w:b w:val="false"/>
                <w:i w:val="false"/>
                <w:color w:val="000000"/>
                <w:sz w:val="20"/>
              </w:rPr>
              <w:t>
4-ПБ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30-нан кешіктірмей.</w:t>
            </w:r>
          </w:p>
          <w:p>
            <w:pPr>
              <w:spacing w:after="20"/>
              <w:ind w:left="20"/>
              <w:jc w:val="both"/>
            </w:pPr>
            <w:r>
              <w:rPr>
                <w:rFonts w:ascii="Times New Roman"/>
                <w:b w:val="false"/>
                <w:i w:val="false"/>
                <w:color w:val="000000"/>
                <w:sz w:val="20"/>
              </w:rPr>
              <w:t>
Срок представления: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А-бөлік. Резидент емес көлік кәсіпорындары ұсынған қызметтер</w:t>
      </w:r>
      <w:r>
        <w:rPr>
          <w:rFonts w:ascii="Times New Roman"/>
          <w:b w:val="false"/>
          <w:i w:val="false"/>
          <w:color w:val="000000"/>
          <w:vertAlign w:val="superscript"/>
        </w:rPr>
        <w:t>*</w:t>
      </w:r>
      <w:r>
        <w:rPr>
          <w:rFonts w:ascii="Times New Roman"/>
          <w:b w:val="false"/>
          <w:i w:val="false"/>
          <w:color w:val="000000"/>
          <w:sz w:val="28"/>
        </w:rPr>
        <w:t>, мың АҚШ доллары</w:t>
      </w:r>
    </w:p>
    <w:bookmarkEnd w:id="82"/>
    <w:p>
      <w:pPr>
        <w:spacing w:after="0"/>
        <w:ind w:left="0"/>
        <w:jc w:val="both"/>
      </w:pPr>
      <w:r>
        <w:rPr>
          <w:rFonts w:ascii="Times New Roman"/>
          <w:b w:val="false"/>
          <w:i w:val="false"/>
          <w:color w:val="000000"/>
          <w:sz w:val="28"/>
        </w:rPr>
        <w:t>
      Часть А. Услуги, предоставленные транспортными предприятиями-нерезидентами,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1555"/>
        <w:gridCol w:w="1002"/>
        <w:gridCol w:w="1002"/>
        <w:gridCol w:w="445"/>
        <w:gridCol w:w="445"/>
        <w:gridCol w:w="445"/>
        <w:gridCol w:w="445"/>
        <w:gridCol w:w="445"/>
        <w:gridCol w:w="446"/>
        <w:gridCol w:w="446"/>
        <w:gridCol w:w="446"/>
      </w:tblGrid>
      <w:tr>
        <w:trPr>
          <w:trHeight w:val="30" w:hRule="atLeast"/>
        </w:trPr>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рейстеріне билеттерді Қазақстанда сату (билеттердің қайтарылуын алып тастағанда)</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(минус возврат билетов)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Қазақстан аумағы бойынша рейстеріне билеттерді Қазақстанда сату (билеттердің қайтарылуын алып тастағанда)</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по территории Казахстана (минус возврат билетов)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жүктерді тасымалдау</w:t>
            </w:r>
          </w:p>
          <w:p>
            <w:pPr>
              <w:spacing w:after="20"/>
              <w:ind w:left="20"/>
              <w:jc w:val="both"/>
            </w:pPr>
            <w:r>
              <w:rPr>
                <w:rFonts w:ascii="Times New Roman"/>
                <w:b w:val="false"/>
                <w:i w:val="false"/>
                <w:color w:val="000000"/>
                <w:sz w:val="20"/>
              </w:rPr>
              <w:t>
Перевозка грузов по территории Казахстана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bookmarkStart w:name="z87" w:id="83"/>
    <w:p>
      <w:pPr>
        <w:spacing w:after="0"/>
        <w:ind w:left="0"/>
        <w:jc w:val="both"/>
      </w:pPr>
      <w:r>
        <w:rPr>
          <w:rFonts w:ascii="Times New Roman"/>
          <w:b w:val="false"/>
          <w:i w:val="false"/>
          <w:color w:val="000000"/>
          <w:sz w:val="28"/>
        </w:rPr>
        <w:t>
      Б-бөлік. Резидент емес көлік кәсіпорындарына резиденттер ұсынған тауарлар мен қызметтер, мың АҚШ доллары</w:t>
      </w:r>
    </w:p>
    <w:bookmarkEnd w:id="83"/>
    <w:p>
      <w:pPr>
        <w:spacing w:after="0"/>
        <w:ind w:left="0"/>
        <w:jc w:val="both"/>
      </w:pPr>
      <w:r>
        <w:rPr>
          <w:rFonts w:ascii="Times New Roman"/>
          <w:b w:val="false"/>
          <w:i w:val="false"/>
          <w:color w:val="000000"/>
          <w:sz w:val="28"/>
        </w:rPr>
        <w:t>
      Часть Б. Товары и услуги, предоставленные резидентами транспортным предприятиям-нерезидентам,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2604"/>
        <w:gridCol w:w="1235"/>
        <w:gridCol w:w="1235"/>
        <w:gridCol w:w="548"/>
        <w:gridCol w:w="549"/>
        <w:gridCol w:w="549"/>
        <w:gridCol w:w="549"/>
        <w:gridCol w:w="549"/>
        <w:gridCol w:w="549"/>
        <w:gridCol w:w="549"/>
        <w:gridCol w:w="549"/>
      </w:tblGrid>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сатқаны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w:t>
            </w:r>
          </w:p>
          <w:p>
            <w:pPr>
              <w:spacing w:after="20"/>
              <w:ind w:left="20"/>
              <w:jc w:val="both"/>
            </w:pPr>
            <w:r>
              <w:rPr>
                <w:rFonts w:ascii="Times New Roman"/>
                <w:b w:val="false"/>
                <w:i w:val="false"/>
                <w:color w:val="000000"/>
                <w:sz w:val="20"/>
              </w:rPr>
              <w:t>
Портовые сборы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p>
            <w:pPr>
              <w:spacing w:after="20"/>
              <w:ind w:left="20"/>
              <w:jc w:val="both"/>
            </w:pPr>
            <w:r>
              <w:rPr>
                <w:rFonts w:ascii="Times New Roman"/>
                <w:b w:val="false"/>
                <w:i w:val="false"/>
                <w:color w:val="000000"/>
                <w:sz w:val="20"/>
              </w:rPr>
              <w:t>
Реклама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p>
            <w:pPr>
              <w:spacing w:after="20"/>
              <w:ind w:left="20"/>
              <w:jc w:val="both"/>
            </w:pPr>
            <w:r>
              <w:rPr>
                <w:rFonts w:ascii="Times New Roman"/>
                <w:b w:val="false"/>
                <w:i w:val="false"/>
                <w:color w:val="000000"/>
                <w:sz w:val="20"/>
              </w:rPr>
              <w:t>
Ремонт и техническое обслуживание транспортных средств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22-қосымша</w:t>
            </w:r>
          </w:p>
        </w:tc>
      </w:tr>
    </w:tbl>
    <w:bookmarkStart w:name="z90" w:id="84"/>
    <w:p>
      <w:pPr>
        <w:spacing w:after="0"/>
        <w:ind w:left="0"/>
        <w:jc w:val="left"/>
      </w:pPr>
      <w:r>
        <w:rPr>
          <w:rFonts w:ascii="Times New Roman"/>
          <w:b/>
          <w:i w:val="false"/>
          <w:color w:val="000000"/>
        </w:rPr>
        <w:t xml:space="preserve"> "Резидент емес көлік кәсіпорындарының атынан жүзеге асырылған</w:t>
      </w:r>
      <w:r>
        <w:br/>
      </w:r>
      <w:r>
        <w:rPr>
          <w:rFonts w:ascii="Times New Roman"/>
          <w:b/>
          <w:i w:val="false"/>
          <w:color w:val="000000"/>
        </w:rPr>
        <w:t>операциялар туралы есеп" ведомстволық статистикалық байқаудың</w:t>
      </w:r>
      <w:r>
        <w:br/>
      </w:r>
      <w:r>
        <w:rPr>
          <w:rFonts w:ascii="Times New Roman"/>
          <w:b/>
          <w:i w:val="false"/>
          <w:color w:val="000000"/>
        </w:rPr>
        <w:t>статистикалық нысанын (коды 7351202, индексі 4-ТБ, кезеңділігі</w:t>
      </w:r>
      <w:r>
        <w:br/>
      </w:r>
      <w:r>
        <w:rPr>
          <w:rFonts w:ascii="Times New Roman"/>
          <w:b/>
          <w:i w:val="false"/>
          <w:color w:val="000000"/>
        </w:rPr>
        <w:t>тоқсандық) толтыру жөніндегі нұсқаулық</w:t>
      </w:r>
    </w:p>
    <w:bookmarkEnd w:id="84"/>
    <w:bookmarkStart w:name="z91" w:id="85"/>
    <w:p>
      <w:pPr>
        <w:spacing w:after="0"/>
        <w:ind w:left="0"/>
        <w:jc w:val="both"/>
      </w:pPr>
      <w:r>
        <w:rPr>
          <w:rFonts w:ascii="Times New Roman"/>
          <w:b w:val="false"/>
          <w:i w:val="false"/>
          <w:color w:val="000000"/>
          <w:sz w:val="28"/>
        </w:rPr>
        <w:t xml:space="preserve">
      1. Осы "Резидент емес көлік кәсіпорындарының атынан жүзеге асырылған операциялар туралы есеп" (коды 7351202, индексі 4-ТБ,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"Резидент емес көлік кәсіпорындарының атынан жүзеге асырылған операциялар туралы есеп" (коды 7351202, индексі 4-ТБ, кезеңділігі тоқсандық) статистикалық нысанын толтыруды нақтылайды.</w:t>
      </w:r>
    </w:p>
    <w:bookmarkEnd w:id="85"/>
    <w:bookmarkStart w:name="z92" w:id="86"/>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86"/>
    <w:bookmarkStart w:name="z93" w:id="87"/>
    <w:p>
      <w:pPr>
        <w:spacing w:after="0"/>
        <w:ind w:left="0"/>
        <w:jc w:val="both"/>
      </w:pPr>
      <w:r>
        <w:rPr>
          <w:rFonts w:ascii="Times New Roman"/>
          <w:b w:val="false"/>
          <w:i w:val="false"/>
          <w:color w:val="000000"/>
          <w:sz w:val="28"/>
        </w:rPr>
        <w:t>
      1) резиденттер:</w:t>
      </w:r>
    </w:p>
    <w:bookmarkEnd w:id="87"/>
    <w:bookmarkStart w:name="z94" w:id="88"/>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88"/>
    <w:bookmarkStart w:name="z95" w:id="89"/>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89"/>
    <w:bookmarkStart w:name="z96" w:id="90"/>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90"/>
    <w:bookmarkStart w:name="z97" w:id="91"/>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91"/>
    <w:bookmarkStart w:name="z98" w:id="92"/>
    <w:p>
      <w:pPr>
        <w:spacing w:after="0"/>
        <w:ind w:left="0"/>
        <w:jc w:val="both"/>
      </w:pPr>
      <w:r>
        <w:rPr>
          <w:rFonts w:ascii="Times New Roman"/>
          <w:b w:val="false"/>
          <w:i w:val="false"/>
          <w:color w:val="000000"/>
          <w:sz w:val="28"/>
        </w:rPr>
        <w:t>
      2) резидент еместер:</w:t>
      </w:r>
    </w:p>
    <w:bookmarkEnd w:id="92"/>
    <w:bookmarkStart w:name="z99" w:id="93"/>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93"/>
    <w:bookmarkStart w:name="z100" w:id="94"/>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94"/>
    <w:bookmarkStart w:name="z101" w:id="95"/>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95"/>
    <w:bookmarkStart w:name="z102" w:id="9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96"/>
    <w:bookmarkStart w:name="z103" w:id="97"/>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97"/>
    <w:bookmarkStart w:name="z104" w:id="98"/>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олардың есептелген сәті (нақты қызмет көрсетілген күні) бойынша көрсету қажет.</w:t>
      </w:r>
    </w:p>
    <w:bookmarkEnd w:id="98"/>
    <w:bookmarkStart w:name="z105" w:id="99"/>
    <w:p>
      <w:pPr>
        <w:spacing w:after="0"/>
        <w:ind w:left="0"/>
        <w:jc w:val="both"/>
      </w:pPr>
      <w:r>
        <w:rPr>
          <w:rFonts w:ascii="Times New Roman"/>
          <w:b w:val="false"/>
          <w:i w:val="false"/>
          <w:color w:val="000000"/>
          <w:sz w:val="28"/>
        </w:rPr>
        <w:t>
      10 және 20-жолдарда сатылған билеттердің құны (артық жүкті алып жүрудің белгіленген нормасынан асатын) және жолаушыға тиесілі басқа мүлікті алып жүру құнымен қоса көрсетіледі.</w:t>
      </w:r>
    </w:p>
    <w:bookmarkEnd w:id="99"/>
    <w:bookmarkStart w:name="z106" w:id="100"/>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100"/>
    <w:bookmarkStart w:name="z107" w:id="101"/>
    <w:p>
      <w:pPr>
        <w:spacing w:after="0"/>
        <w:ind w:left="0"/>
        <w:jc w:val="both"/>
      </w:pPr>
      <w:r>
        <w:rPr>
          <w:rFonts w:ascii="Times New Roman"/>
          <w:b w:val="false"/>
          <w:i w:val="false"/>
          <w:color w:val="000000"/>
          <w:sz w:val="28"/>
        </w:rPr>
        <w:t>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101"/>
    <w:bookmarkStart w:name="z108" w:id="102"/>
    <w:p>
      <w:pPr>
        <w:spacing w:after="0"/>
        <w:ind w:left="0"/>
        <w:jc w:val="both"/>
      </w:pPr>
      <w:r>
        <w:rPr>
          <w:rFonts w:ascii="Times New Roman"/>
          <w:b w:val="false"/>
          <w:i w:val="false"/>
          <w:color w:val="000000"/>
          <w:sz w:val="28"/>
        </w:rPr>
        <w:t>
      6. Арифметикалық-логикалық бақылау:</w:t>
      </w:r>
    </w:p>
    <w:bookmarkEnd w:id="102"/>
    <w:bookmarkStart w:name="z109" w:id="103"/>
    <w:p>
      <w:pPr>
        <w:spacing w:after="0"/>
        <w:ind w:left="0"/>
        <w:jc w:val="both"/>
      </w:pPr>
      <w:r>
        <w:rPr>
          <w:rFonts w:ascii="Times New Roman"/>
          <w:b w:val="false"/>
          <w:i w:val="false"/>
          <w:color w:val="000000"/>
          <w:sz w:val="28"/>
        </w:rPr>
        <w:t>
      1) А-бөлік. Резидент емес көлік кәсіпорындары ұсынған қызметтер</w:t>
      </w:r>
    </w:p>
    <w:bookmarkEnd w:id="103"/>
    <w:bookmarkStart w:name="z110" w:id="104"/>
    <w:p>
      <w:pPr>
        <w:spacing w:after="0"/>
        <w:ind w:left="0"/>
        <w:jc w:val="both"/>
      </w:pPr>
      <w:r>
        <w:rPr>
          <w:rFonts w:ascii="Times New Roman"/>
          <w:b w:val="false"/>
          <w:i w:val="false"/>
          <w:color w:val="000000"/>
          <w:sz w:val="28"/>
        </w:rPr>
        <w:t>
      40-жол = 40/1+…+40/n-жолдардың әр баған үшін</w:t>
      </w:r>
    </w:p>
    <w:bookmarkEnd w:id="104"/>
    <w:bookmarkStart w:name="z111" w:id="105"/>
    <w:p>
      <w:pPr>
        <w:spacing w:after="0"/>
        <w:ind w:left="0"/>
        <w:jc w:val="both"/>
      </w:pPr>
      <w:r>
        <w:rPr>
          <w:rFonts w:ascii="Times New Roman"/>
          <w:b w:val="false"/>
          <w:i w:val="false"/>
          <w:color w:val="000000"/>
          <w:sz w:val="28"/>
        </w:rPr>
        <w:t>
      2) Б-бөлік. Резидент емес көлік кәсіпорындарына резиденттер ұсынған тауарлар мен қызметтер:</w:t>
      </w:r>
    </w:p>
    <w:bookmarkEnd w:id="105"/>
    <w:bookmarkStart w:name="z112" w:id="106"/>
    <w:p>
      <w:pPr>
        <w:spacing w:after="0"/>
        <w:ind w:left="0"/>
        <w:jc w:val="both"/>
      </w:pPr>
      <w:r>
        <w:rPr>
          <w:rFonts w:ascii="Times New Roman"/>
          <w:b w:val="false"/>
          <w:i w:val="false"/>
          <w:color w:val="000000"/>
          <w:sz w:val="28"/>
        </w:rPr>
        <w:t>
      130-жол =130/1+….+130/n-жолдардың әр баған үшін.</w:t>
      </w:r>
    </w:p>
    <w:bookmarkEnd w:id="106"/>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2" w:id="107"/>
          <w:p>
            <w:pPr>
              <w:spacing w:after="20"/>
              <w:ind w:left="20"/>
              <w:jc w:val="both"/>
            </w:pPr>
          </w:p>
          <w:bookmarkEnd w:id="107"/>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7-қосымша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23-қосымша</w:t>
            </w:r>
          </w:p>
          <w:p>
            <w:pPr>
              <w:spacing w:after="20"/>
              <w:ind w:left="20"/>
              <w:jc w:val="both"/>
            </w:pPr>
            <w:r>
              <w:rPr>
                <w:rFonts w:ascii="Times New Roman"/>
                <w:b w:val="false"/>
                <w:i w:val="false"/>
                <w:color w:val="000000"/>
                <w:sz w:val="20"/>
              </w:rPr>
              <w:t>
Приложение 23</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7361202</w:t>
            </w:r>
          </w:p>
          <w:p>
            <w:pPr>
              <w:spacing w:after="20"/>
              <w:ind w:left="20"/>
              <w:jc w:val="both"/>
            </w:pPr>
            <w:r>
              <w:rPr>
                <w:rFonts w:ascii="Times New Roman"/>
                <w:b w:val="false"/>
                <w:i w:val="false"/>
                <w:color w:val="000000"/>
                <w:sz w:val="20"/>
              </w:rPr>
              <w:t>
Код статистической формы 7361202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көлік кәсіпорындарына ұсынылған</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r>
              <w:rPr>
                <w:rFonts w:ascii="Times New Roman"/>
                <w:b/>
                <w:i w:val="false"/>
                <w:color w:val="000000"/>
                <w:sz w:val="20"/>
              </w:rPr>
              <w:t xml:space="preserve"> туралы есеп</w:t>
            </w:r>
          </w:p>
          <w:p>
            <w:pPr>
              <w:spacing w:after="20"/>
              <w:ind w:left="20"/>
              <w:jc w:val="both"/>
            </w:pPr>
            <w:r>
              <w:rPr>
                <w:rFonts w:ascii="Times New Roman"/>
                <w:b w:val="false"/>
                <w:i w:val="false"/>
                <w:color w:val="000000"/>
                <w:sz w:val="20"/>
              </w:rPr>
              <w:t>
Отчет об услугах, предоставленных транспортным</w:t>
            </w:r>
          </w:p>
          <w:p>
            <w:pPr>
              <w:spacing w:after="20"/>
              <w:ind w:left="20"/>
              <w:jc w:val="both"/>
            </w:pPr>
            <w:r>
              <w:rPr>
                <w:rFonts w:ascii="Times New Roman"/>
                <w:b w:val="false"/>
                <w:i w:val="false"/>
                <w:color w:val="000000"/>
                <w:sz w:val="20"/>
              </w:rPr>
              <w:t>
предприятиям-нерезидентам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p>
            <w:pPr>
              <w:spacing w:after="20"/>
              <w:ind w:left="20"/>
              <w:jc w:val="both"/>
            </w:pPr>
            <w:r>
              <w:rPr>
                <w:rFonts w:ascii="Times New Roman"/>
                <w:b w:val="false"/>
                <w:i w:val="false"/>
                <w:color w:val="000000"/>
                <w:sz w:val="20"/>
              </w:rPr>
              <w:t>
5-ПБ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30-нан кешіктірмей.</w:t>
            </w:r>
          </w:p>
          <w:p>
            <w:pPr>
              <w:spacing w:after="20"/>
              <w:ind w:left="20"/>
              <w:jc w:val="both"/>
            </w:pPr>
            <w:r>
              <w:rPr>
                <w:rFonts w:ascii="Times New Roman"/>
                <w:b w:val="false"/>
                <w:i w:val="false"/>
                <w:color w:val="000000"/>
                <w:sz w:val="20"/>
              </w:rPr>
              <w:t>
Срок представления: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Резидент емес көлік кәсіпорындарына ұсынылған қызметтер туралы есеп</w:t>
      </w:r>
      <w:r>
        <w:rPr>
          <w:rFonts w:ascii="Times New Roman"/>
          <w:b w:val="false"/>
          <w:i w:val="false"/>
          <w:color w:val="000000"/>
          <w:vertAlign w:val="superscript"/>
        </w:rPr>
        <w:t>*</w:t>
      </w:r>
      <w:r>
        <w:rPr>
          <w:rFonts w:ascii="Times New Roman"/>
          <w:b w:val="false"/>
          <w:i w:val="false"/>
          <w:color w:val="000000"/>
          <w:sz w:val="28"/>
        </w:rPr>
        <w:t>, мың АҚШ доллары</w:t>
      </w:r>
    </w:p>
    <w:bookmarkEnd w:id="108"/>
    <w:p>
      <w:pPr>
        <w:spacing w:after="0"/>
        <w:ind w:left="0"/>
        <w:jc w:val="both"/>
      </w:pPr>
      <w:r>
        <w:rPr>
          <w:rFonts w:ascii="Times New Roman"/>
          <w:b w:val="false"/>
          <w:i w:val="false"/>
          <w:color w:val="000000"/>
          <w:sz w:val="28"/>
        </w:rPr>
        <w:t>
      Отчет об услугах, предоставленных транспортным предприятиям-нерезидентам,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1899"/>
        <w:gridCol w:w="1224"/>
        <w:gridCol w:w="1224"/>
        <w:gridCol w:w="543"/>
        <w:gridCol w:w="543"/>
        <w:gridCol w:w="543"/>
        <w:gridCol w:w="543"/>
        <w:gridCol w:w="544"/>
        <w:gridCol w:w="544"/>
        <w:gridCol w:w="544"/>
        <w:gridCol w:w="544"/>
      </w:tblGrid>
      <w:tr>
        <w:trPr>
          <w:trHeight w:val="30"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жағалауға қою, ұшақтар және автокөлік құралдарының тұрағы</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Заправка топливом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қоймада сақтау</w:t>
            </w:r>
          </w:p>
          <w:p>
            <w:pPr>
              <w:spacing w:after="20"/>
              <w:ind w:left="20"/>
              <w:jc w:val="both"/>
            </w:pPr>
            <w:r>
              <w:rPr>
                <w:rFonts w:ascii="Times New Roman"/>
                <w:b w:val="false"/>
                <w:i w:val="false"/>
                <w:color w:val="000000"/>
                <w:sz w:val="20"/>
              </w:rPr>
              <w:t>
Хранение и складирование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Мұнда және бұдан әрі көрсетілген қызметтер құны нақты төленген  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24-қосымша</w:t>
            </w:r>
          </w:p>
        </w:tc>
      </w:tr>
    </w:tbl>
    <w:bookmarkStart w:name="z116" w:id="109"/>
    <w:p>
      <w:pPr>
        <w:spacing w:after="0"/>
        <w:ind w:left="0"/>
        <w:jc w:val="left"/>
      </w:pPr>
      <w:r>
        <w:rPr>
          <w:rFonts w:ascii="Times New Roman"/>
          <w:b/>
          <w:i w:val="false"/>
          <w:color w:val="000000"/>
        </w:rPr>
        <w:t xml:space="preserve"> "Резидент емес көлік кәсіпорындарына ұсынылған қызметтер туралы</w:t>
      </w:r>
      <w:r>
        <w:br/>
      </w:r>
      <w:r>
        <w:rPr>
          <w:rFonts w:ascii="Times New Roman"/>
          <w:b/>
          <w:i w:val="false"/>
          <w:color w:val="000000"/>
        </w:rPr>
        <w:t>есеп" ведомстволық статистикалық байқаудың статистикалық</w:t>
      </w:r>
      <w:r>
        <w:br/>
      </w:r>
      <w:r>
        <w:rPr>
          <w:rFonts w:ascii="Times New Roman"/>
          <w:b/>
          <w:i w:val="false"/>
          <w:color w:val="000000"/>
        </w:rPr>
        <w:t>нысанын (коды 7361202, индексі 5-ТБ, кезеңділігі тоқсандық)</w:t>
      </w:r>
      <w:r>
        <w:br/>
      </w:r>
      <w:r>
        <w:rPr>
          <w:rFonts w:ascii="Times New Roman"/>
          <w:b/>
          <w:i w:val="false"/>
          <w:color w:val="000000"/>
        </w:rPr>
        <w:t>толтыру жөніндегі нұсқаулық</w:t>
      </w:r>
    </w:p>
    <w:bookmarkEnd w:id="109"/>
    <w:bookmarkStart w:name="z117" w:id="110"/>
    <w:p>
      <w:pPr>
        <w:spacing w:after="0"/>
        <w:ind w:left="0"/>
        <w:jc w:val="both"/>
      </w:pPr>
      <w:r>
        <w:rPr>
          <w:rFonts w:ascii="Times New Roman"/>
          <w:b w:val="false"/>
          <w:i w:val="false"/>
          <w:color w:val="000000"/>
          <w:sz w:val="28"/>
        </w:rPr>
        <w:t xml:space="preserve">
      1. Осы "Резидент емес көлік кәсіпорындарына ұсынылған қызметтер туралы есеп" (коды 7361202, индексі 5-ТБ,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"Резидент емес көлік кәсіпорындарына ұсынылған қызметтер туралы есеп" (коды 7361202, индексі 5-ТБ, кезеңділігі тоқсандық) статистикалық нысанын толтыруды нақтылайды.</w:t>
      </w:r>
    </w:p>
    <w:bookmarkEnd w:id="110"/>
    <w:bookmarkStart w:name="z118" w:id="11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11"/>
    <w:bookmarkStart w:name="z119" w:id="112"/>
    <w:p>
      <w:pPr>
        <w:spacing w:after="0"/>
        <w:ind w:left="0"/>
        <w:jc w:val="both"/>
      </w:pPr>
      <w:r>
        <w:rPr>
          <w:rFonts w:ascii="Times New Roman"/>
          <w:b w:val="false"/>
          <w:i w:val="false"/>
          <w:color w:val="000000"/>
          <w:sz w:val="28"/>
        </w:rPr>
        <w:t>
      1) резиденттер:</w:t>
      </w:r>
    </w:p>
    <w:bookmarkEnd w:id="112"/>
    <w:bookmarkStart w:name="z120" w:id="113"/>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113"/>
    <w:bookmarkStart w:name="z121" w:id="114"/>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114"/>
    <w:bookmarkStart w:name="z122" w:id="115"/>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115"/>
    <w:bookmarkStart w:name="z123" w:id="116"/>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116"/>
    <w:bookmarkStart w:name="z124" w:id="117"/>
    <w:p>
      <w:pPr>
        <w:spacing w:after="0"/>
        <w:ind w:left="0"/>
        <w:jc w:val="both"/>
      </w:pPr>
      <w:r>
        <w:rPr>
          <w:rFonts w:ascii="Times New Roman"/>
          <w:b w:val="false"/>
          <w:i w:val="false"/>
          <w:color w:val="000000"/>
          <w:sz w:val="28"/>
        </w:rPr>
        <w:t>
      2) резидент еместер:</w:t>
      </w:r>
    </w:p>
    <w:bookmarkEnd w:id="117"/>
    <w:bookmarkStart w:name="z125" w:id="118"/>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118"/>
    <w:bookmarkStart w:name="z126" w:id="119"/>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119"/>
    <w:bookmarkStart w:name="z127" w:id="120"/>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120"/>
    <w:bookmarkStart w:name="z128" w:id="12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121"/>
    <w:bookmarkStart w:name="z129" w:id="122"/>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122"/>
    <w:bookmarkStart w:name="z130" w:id="123"/>
    <w:p>
      <w:pPr>
        <w:spacing w:after="0"/>
        <w:ind w:left="0"/>
        <w:jc w:val="both"/>
      </w:pPr>
      <w:r>
        <w:rPr>
          <w:rFonts w:ascii="Times New Roman"/>
          <w:b w:val="false"/>
          <w:i w:val="false"/>
          <w:color w:val="000000"/>
          <w:sz w:val="28"/>
        </w:rPr>
        <w:t>
      4. Көрсетілген қызметтер құны нақты төленген уақыты бойынша емес, олардың есептелген сәті (нақты қызмет көрсетілген күні) бойынша көрсету қажет.</w:t>
      </w:r>
    </w:p>
    <w:bookmarkEnd w:id="123"/>
    <w:bookmarkStart w:name="z131" w:id="124"/>
    <w:p>
      <w:pPr>
        <w:spacing w:after="0"/>
        <w:ind w:left="0"/>
        <w:jc w:val="both"/>
      </w:pPr>
      <w:r>
        <w:rPr>
          <w:rFonts w:ascii="Times New Roman"/>
          <w:b w:val="false"/>
          <w:i w:val="false"/>
          <w:color w:val="000000"/>
          <w:sz w:val="28"/>
        </w:rPr>
        <w:t>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124"/>
    <w:bookmarkStart w:name="z132" w:id="125"/>
    <w:p>
      <w:pPr>
        <w:spacing w:after="0"/>
        <w:ind w:left="0"/>
        <w:jc w:val="both"/>
      </w:pPr>
      <w:r>
        <w:rPr>
          <w:rFonts w:ascii="Times New Roman"/>
          <w:b w:val="false"/>
          <w:i w:val="false"/>
          <w:color w:val="000000"/>
          <w:sz w:val="28"/>
        </w:rPr>
        <w:t>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125"/>
    <w:bookmarkStart w:name="z133" w:id="126"/>
    <w:p>
      <w:pPr>
        <w:spacing w:after="0"/>
        <w:ind w:left="0"/>
        <w:jc w:val="both"/>
      </w:pPr>
      <w:r>
        <w:rPr>
          <w:rFonts w:ascii="Times New Roman"/>
          <w:b w:val="false"/>
          <w:i w:val="false"/>
          <w:color w:val="000000"/>
          <w:sz w:val="28"/>
        </w:rPr>
        <w:t>
      "Өзге қызметтер" жолында көрсетілетін көрсеткіштер "Резидент еместермен халықаралық операциялар туралы есеп" (индексі 10-ТБ, кезеңділігі тоқсандық) нысанында көзделген көрсеткіштерді қамтымайды.</w:t>
      </w:r>
    </w:p>
    <w:bookmarkEnd w:id="126"/>
    <w:bookmarkStart w:name="z134" w:id="127"/>
    <w:p>
      <w:pPr>
        <w:spacing w:after="0"/>
        <w:ind w:left="0"/>
        <w:jc w:val="both"/>
      </w:pPr>
      <w:r>
        <w:rPr>
          <w:rFonts w:ascii="Times New Roman"/>
          <w:b w:val="false"/>
          <w:i w:val="false"/>
          <w:color w:val="000000"/>
          <w:sz w:val="28"/>
        </w:rPr>
        <w:t>
      6. Арифметикалық-логикалық бақылау:</w:t>
      </w:r>
    </w:p>
    <w:bookmarkEnd w:id="127"/>
    <w:bookmarkStart w:name="z135" w:id="128"/>
    <w:p>
      <w:pPr>
        <w:spacing w:after="0"/>
        <w:ind w:left="0"/>
        <w:jc w:val="both"/>
      </w:pPr>
      <w:r>
        <w:rPr>
          <w:rFonts w:ascii="Times New Roman"/>
          <w:b w:val="false"/>
          <w:i w:val="false"/>
          <w:color w:val="000000"/>
          <w:sz w:val="28"/>
        </w:rPr>
        <w:t>
      70-жол = 70/1+.....+70/n-жолдар әрбір баған үшін.</w:t>
      </w:r>
    </w:p>
    <w:bookmarkEnd w:id="128"/>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3" w:id="129"/>
          <w:p>
            <w:pPr>
              <w:spacing w:after="20"/>
              <w:ind w:left="20"/>
              <w:jc w:val="both"/>
            </w:pPr>
          </w:p>
          <w:bookmarkEnd w:id="129"/>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9-қосымша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25-қосымша</w:t>
            </w:r>
          </w:p>
          <w:p>
            <w:pPr>
              <w:spacing w:after="20"/>
              <w:ind w:left="20"/>
              <w:jc w:val="both"/>
            </w:pPr>
            <w:r>
              <w:rPr>
                <w:rFonts w:ascii="Times New Roman"/>
                <w:b w:val="false"/>
                <w:i w:val="false"/>
                <w:color w:val="000000"/>
                <w:sz w:val="20"/>
              </w:rPr>
              <w:t>
Приложение 25</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7371202</w:t>
            </w:r>
          </w:p>
          <w:p>
            <w:pPr>
              <w:spacing w:after="20"/>
              <w:ind w:left="20"/>
              <w:jc w:val="both"/>
            </w:pPr>
            <w:r>
              <w:rPr>
                <w:rFonts w:ascii="Times New Roman"/>
                <w:b w:val="false"/>
                <w:i w:val="false"/>
                <w:color w:val="000000"/>
                <w:sz w:val="20"/>
              </w:rPr>
              <w:t>
Код статистической формы 7371202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еместерден алынған (резидент еместерге</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байланыс қызметі туралы есеп</w:t>
            </w:r>
          </w:p>
          <w:p>
            <w:pPr>
              <w:spacing w:after="20"/>
              <w:ind w:left="20"/>
              <w:jc w:val="both"/>
            </w:pPr>
            <w:r>
              <w:rPr>
                <w:rFonts w:ascii="Times New Roman"/>
                <w:b w:val="false"/>
                <w:i w:val="false"/>
                <w:color w:val="000000"/>
                <w:sz w:val="20"/>
              </w:rPr>
              <w:t>
Отчет об услугах связи, полученных от нерезидентов</w:t>
            </w:r>
          </w:p>
          <w:p>
            <w:pPr>
              <w:spacing w:after="20"/>
              <w:ind w:left="20"/>
              <w:jc w:val="both"/>
            </w:pPr>
            <w:r>
              <w:rPr>
                <w:rFonts w:ascii="Times New Roman"/>
                <w:b w:val="false"/>
                <w:i w:val="false"/>
                <w:color w:val="000000"/>
                <w:sz w:val="20"/>
              </w:rPr>
              <w:t>
(предоставленных нерезидентам)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w:t>
            </w:r>
          </w:p>
          <w:p>
            <w:pPr>
              <w:spacing w:after="20"/>
              <w:ind w:left="20"/>
              <w:jc w:val="both"/>
            </w:pPr>
            <w:r>
              <w:rPr>
                <w:rFonts w:ascii="Times New Roman"/>
                <w:b w:val="false"/>
                <w:i w:val="false"/>
                <w:color w:val="000000"/>
                <w:sz w:val="20"/>
              </w:rPr>
              <w:t>
6-ПБ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30-нан кешіктірмей.</w:t>
            </w:r>
          </w:p>
          <w:p>
            <w:pPr>
              <w:spacing w:after="20"/>
              <w:ind w:left="20"/>
              <w:jc w:val="both"/>
            </w:pPr>
            <w:r>
              <w:rPr>
                <w:rFonts w:ascii="Times New Roman"/>
                <w:b w:val="false"/>
                <w:i w:val="false"/>
                <w:color w:val="000000"/>
                <w:sz w:val="20"/>
              </w:rPr>
              <w:t>
Срок представления: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А-бөлік. Резидент еместерге ұсынылған байланыс қызметтері, мың АҚШ доллары</w:t>
      </w:r>
    </w:p>
    <w:bookmarkEnd w:id="130"/>
    <w:p>
      <w:pPr>
        <w:spacing w:after="0"/>
        <w:ind w:left="0"/>
        <w:jc w:val="both"/>
      </w:pPr>
      <w:r>
        <w:rPr>
          <w:rFonts w:ascii="Times New Roman"/>
          <w:b w:val="false"/>
          <w:i w:val="false"/>
          <w:color w:val="000000"/>
          <w:sz w:val="28"/>
        </w:rPr>
        <w:t>
      Часть А. Услуги связи,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0"/>
        <w:gridCol w:w="1446"/>
        <w:gridCol w:w="931"/>
        <w:gridCol w:w="932"/>
        <w:gridCol w:w="413"/>
        <w:gridCol w:w="414"/>
        <w:gridCol w:w="414"/>
        <w:gridCol w:w="414"/>
        <w:gridCol w:w="414"/>
        <w:gridCol w:w="414"/>
        <w:gridCol w:w="414"/>
        <w:gridCol w:w="414"/>
      </w:tblGrid>
      <w:tr>
        <w:trPr>
          <w:trHeight w:val="30" w:hRule="atLeast"/>
        </w:trPr>
        <w:tc>
          <w:tcPr>
            <w:tcW w:w="5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Казахстане присланных из-за рубежа писем, периодических и печатных изданий, посылок и бандеролей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w:t>
            </w:r>
          </w:p>
          <w:p>
            <w:pPr>
              <w:spacing w:after="20"/>
              <w:ind w:left="20"/>
              <w:jc w:val="both"/>
            </w:pPr>
            <w:r>
              <w:rPr>
                <w:rFonts w:ascii="Times New Roman"/>
                <w:b w:val="false"/>
                <w:i w:val="false"/>
                <w:color w:val="000000"/>
                <w:sz w:val="20"/>
              </w:rPr>
              <w:t>
Телефонная (сотовая) связь из-за рубежа с Казахстаном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 үшін телефондық байланыс</w:t>
            </w:r>
          </w:p>
          <w:p>
            <w:pPr>
              <w:spacing w:after="20"/>
              <w:ind w:left="20"/>
              <w:jc w:val="both"/>
            </w:pPr>
            <w:r>
              <w:rPr>
                <w:rFonts w:ascii="Times New Roman"/>
                <w:b w:val="false"/>
                <w:i w:val="false"/>
                <w:color w:val="000000"/>
                <w:sz w:val="20"/>
              </w:rPr>
              <w:t>
Телефонная связь для нерезидентов, находящихся на территории Казахстана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өзге де қызметтер (нақты көрсетіңіз)</w:t>
            </w:r>
          </w:p>
          <w:p>
            <w:pPr>
              <w:spacing w:after="20"/>
              <w:ind w:left="20"/>
              <w:jc w:val="both"/>
            </w:pPr>
            <w:r>
              <w:rPr>
                <w:rFonts w:ascii="Times New Roman"/>
                <w:b w:val="false"/>
                <w:i w:val="false"/>
                <w:color w:val="000000"/>
                <w:sz w:val="20"/>
              </w:rPr>
              <w:t>
Прочие услуги, предоставленные нерезидентам (укажите конкретно)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Б-бөлік. Резидент еместерден алынған байланыс қызметтері, мың АҚШ доллары</w:t>
      </w:r>
    </w:p>
    <w:bookmarkEnd w:id="131"/>
    <w:p>
      <w:pPr>
        <w:spacing w:after="0"/>
        <w:ind w:left="0"/>
        <w:jc w:val="both"/>
      </w:pPr>
      <w:r>
        <w:rPr>
          <w:rFonts w:ascii="Times New Roman"/>
          <w:b w:val="false"/>
          <w:i w:val="false"/>
          <w:color w:val="000000"/>
          <w:sz w:val="28"/>
        </w:rPr>
        <w:t>
      Часть Б. Услуги связи,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1897"/>
        <w:gridCol w:w="900"/>
        <w:gridCol w:w="900"/>
        <w:gridCol w:w="399"/>
        <w:gridCol w:w="400"/>
        <w:gridCol w:w="400"/>
        <w:gridCol w:w="400"/>
        <w:gridCol w:w="400"/>
        <w:gridCol w:w="400"/>
        <w:gridCol w:w="400"/>
        <w:gridCol w:w="400"/>
      </w:tblGrid>
      <w:tr>
        <w:trPr>
          <w:trHeight w:val="30" w:hRule="atLeast"/>
        </w:trPr>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жіберілген хаттарды, мерзімдік және баспасөз басылымдарын, жіберілімдер және бандерольдарды шетелде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зарубежных странах отправленных из Казахстана писем, периодических и печатных изданий, посылок и бандеролей</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Телефонная (сотовая) связь из Казахстана с другими странами</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өзге де қызметтер (нақты көрсетіңіз)</w:t>
            </w:r>
          </w:p>
          <w:p>
            <w:pPr>
              <w:spacing w:after="20"/>
              <w:ind w:left="20"/>
              <w:jc w:val="both"/>
            </w:pPr>
            <w:r>
              <w:rPr>
                <w:rFonts w:ascii="Times New Roman"/>
                <w:b w:val="false"/>
                <w:i w:val="false"/>
                <w:color w:val="000000"/>
                <w:sz w:val="20"/>
              </w:rPr>
              <w:t>
Прочие услуги, полученные от нерезидентов (укажите конкретно)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26-қосымша</w:t>
            </w:r>
          </w:p>
        </w:tc>
      </w:tr>
    </w:tbl>
    <w:bookmarkStart w:name="z140" w:id="132"/>
    <w:p>
      <w:pPr>
        <w:spacing w:after="0"/>
        <w:ind w:left="0"/>
        <w:jc w:val="left"/>
      </w:pPr>
      <w:r>
        <w:rPr>
          <w:rFonts w:ascii="Times New Roman"/>
          <w:b/>
          <w:i w:val="false"/>
          <w:color w:val="000000"/>
        </w:rPr>
        <w:t xml:space="preserve"> "Резидент еместерден алынған (резидент еместерге ұсынылған)</w:t>
      </w:r>
      <w:r>
        <w:br/>
      </w:r>
      <w:r>
        <w:rPr>
          <w:rFonts w:ascii="Times New Roman"/>
          <w:b/>
          <w:i w:val="false"/>
          <w:color w:val="000000"/>
        </w:rPr>
        <w:t>байланыс қызметі туралы есеп" ведомстволық статистикалық</w:t>
      </w:r>
      <w:r>
        <w:br/>
      </w:r>
      <w:r>
        <w:rPr>
          <w:rFonts w:ascii="Times New Roman"/>
          <w:b/>
          <w:i w:val="false"/>
          <w:color w:val="000000"/>
        </w:rPr>
        <w:t>байқаудың статистикалық нысанын (коды 7371202, индексі 6-ТБ,</w:t>
      </w:r>
      <w:r>
        <w:br/>
      </w:r>
      <w:r>
        <w:rPr>
          <w:rFonts w:ascii="Times New Roman"/>
          <w:b/>
          <w:i w:val="false"/>
          <w:color w:val="000000"/>
        </w:rPr>
        <w:t>кезеңділігі тоқсандық) толтыру жөніндегі нұсқаулық</w:t>
      </w:r>
    </w:p>
    <w:bookmarkEnd w:id="132"/>
    <w:bookmarkStart w:name="z141" w:id="133"/>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байланыс қызметі туралы есеп" (коды 7371202, индексі 6-ТБ,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"Резидент еместерден алынған (резидент еместерге көрсетілген) байланыс қызметі туралы есеп" (коды 7371202, индексі 6-ТБ, кезеңділігі тоқсандық) статистикалық нысанын толтыруды нақтылайды.</w:t>
      </w:r>
    </w:p>
    <w:bookmarkEnd w:id="133"/>
    <w:bookmarkStart w:name="z142" w:id="13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34"/>
    <w:bookmarkStart w:name="z143" w:id="135"/>
    <w:p>
      <w:pPr>
        <w:spacing w:after="0"/>
        <w:ind w:left="0"/>
        <w:jc w:val="both"/>
      </w:pPr>
      <w:r>
        <w:rPr>
          <w:rFonts w:ascii="Times New Roman"/>
          <w:b w:val="false"/>
          <w:i w:val="false"/>
          <w:color w:val="000000"/>
          <w:sz w:val="28"/>
        </w:rPr>
        <w:t>
      1) резиденттер:</w:t>
      </w:r>
    </w:p>
    <w:bookmarkEnd w:id="135"/>
    <w:bookmarkStart w:name="z144" w:id="136"/>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136"/>
    <w:bookmarkStart w:name="z145" w:id="137"/>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137"/>
    <w:bookmarkStart w:name="z146" w:id="138"/>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138"/>
    <w:bookmarkStart w:name="z147" w:id="139"/>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139"/>
    <w:bookmarkStart w:name="z148" w:id="140"/>
    <w:p>
      <w:pPr>
        <w:spacing w:after="0"/>
        <w:ind w:left="0"/>
        <w:jc w:val="both"/>
      </w:pPr>
      <w:r>
        <w:rPr>
          <w:rFonts w:ascii="Times New Roman"/>
          <w:b w:val="false"/>
          <w:i w:val="false"/>
          <w:color w:val="000000"/>
          <w:sz w:val="28"/>
        </w:rPr>
        <w:t>
      2) резидент еместер:</w:t>
      </w:r>
    </w:p>
    <w:bookmarkEnd w:id="140"/>
    <w:bookmarkStart w:name="z149" w:id="141"/>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141"/>
    <w:bookmarkStart w:name="z150" w:id="142"/>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142"/>
    <w:bookmarkStart w:name="z151" w:id="143"/>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143"/>
    <w:bookmarkStart w:name="z152" w:id="14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144"/>
    <w:bookmarkStart w:name="z153" w:id="145"/>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145"/>
    <w:bookmarkStart w:name="z154" w:id="146"/>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оның есептелген сәті (нақты қызмет көрсетілген күні) бойынша көрсетіледі.</w:t>
      </w:r>
    </w:p>
    <w:bookmarkEnd w:id="146"/>
    <w:bookmarkStart w:name="z155" w:id="147"/>
    <w:p>
      <w:pPr>
        <w:spacing w:after="0"/>
        <w:ind w:left="0"/>
        <w:jc w:val="both"/>
      </w:pPr>
      <w:r>
        <w:rPr>
          <w:rFonts w:ascii="Times New Roman"/>
          <w:b w:val="false"/>
          <w:i w:val="false"/>
          <w:color w:val="000000"/>
          <w:sz w:val="28"/>
        </w:rPr>
        <w:t>
      10 және 90-жолдар бойынша "Қазпочта" акционерлік қоғамы және курьерлік байланыс кәсіпорындары көрсеткен қызметтер көрсетіледі.</w:t>
      </w:r>
    </w:p>
    <w:bookmarkEnd w:id="147"/>
    <w:bookmarkStart w:name="z156" w:id="148"/>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148"/>
    <w:bookmarkStart w:name="z157" w:id="149"/>
    <w:p>
      <w:pPr>
        <w:spacing w:after="0"/>
        <w:ind w:left="0"/>
        <w:jc w:val="both"/>
      </w:pPr>
      <w:r>
        <w:rPr>
          <w:rFonts w:ascii="Times New Roman"/>
          <w:b w:val="false"/>
          <w:i w:val="false"/>
          <w:color w:val="000000"/>
          <w:sz w:val="28"/>
        </w:rPr>
        <w:t>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149"/>
    <w:bookmarkStart w:name="z158" w:id="150"/>
    <w:p>
      <w:pPr>
        <w:spacing w:after="0"/>
        <w:ind w:left="0"/>
        <w:jc w:val="both"/>
      </w:pPr>
      <w:r>
        <w:rPr>
          <w:rFonts w:ascii="Times New Roman"/>
          <w:b w:val="false"/>
          <w:i w:val="false"/>
          <w:color w:val="000000"/>
          <w:sz w:val="28"/>
        </w:rPr>
        <w:t>
      "Өзге қызметтер" жолында көрсетілетін көрсеткіштер "Резидент еместермен халықаралық операциялар туралы есеп" (индексі 10-ТБ, кезеңділігі тоқсандық) нысанында көзделген көрсеткіштерді қамтымайды.</w:t>
      </w:r>
    </w:p>
    <w:bookmarkEnd w:id="150"/>
    <w:bookmarkStart w:name="z159" w:id="151"/>
    <w:p>
      <w:pPr>
        <w:spacing w:after="0"/>
        <w:ind w:left="0"/>
        <w:jc w:val="both"/>
      </w:pPr>
      <w:r>
        <w:rPr>
          <w:rFonts w:ascii="Times New Roman"/>
          <w:b w:val="false"/>
          <w:i w:val="false"/>
          <w:color w:val="000000"/>
          <w:sz w:val="28"/>
        </w:rPr>
        <w:t>
      7. Арифметикалық-логикалық бақылау:</w:t>
      </w:r>
    </w:p>
    <w:bookmarkEnd w:id="151"/>
    <w:bookmarkStart w:name="z160" w:id="152"/>
    <w:p>
      <w:pPr>
        <w:spacing w:after="0"/>
        <w:ind w:left="0"/>
        <w:jc w:val="both"/>
      </w:pPr>
      <w:r>
        <w:rPr>
          <w:rFonts w:ascii="Times New Roman"/>
          <w:b w:val="false"/>
          <w:i w:val="false"/>
          <w:color w:val="000000"/>
          <w:sz w:val="28"/>
        </w:rPr>
        <w:t>
      1) А-бөлік. Резидент еместерге ұсынылған байланыс қызметтері:</w:t>
      </w:r>
    </w:p>
    <w:bookmarkEnd w:id="152"/>
    <w:bookmarkStart w:name="z161" w:id="153"/>
    <w:p>
      <w:pPr>
        <w:spacing w:after="0"/>
        <w:ind w:left="0"/>
        <w:jc w:val="both"/>
      </w:pPr>
      <w:r>
        <w:rPr>
          <w:rFonts w:ascii="Times New Roman"/>
          <w:b w:val="false"/>
          <w:i w:val="false"/>
          <w:color w:val="000000"/>
          <w:sz w:val="28"/>
        </w:rPr>
        <w:t>
      80-жол = 80/1 +80/2 +….+80/n-жолдардың әр баған үшін</w:t>
      </w:r>
    </w:p>
    <w:bookmarkEnd w:id="153"/>
    <w:bookmarkStart w:name="z162" w:id="154"/>
    <w:p>
      <w:pPr>
        <w:spacing w:after="0"/>
        <w:ind w:left="0"/>
        <w:jc w:val="both"/>
      </w:pPr>
      <w:r>
        <w:rPr>
          <w:rFonts w:ascii="Times New Roman"/>
          <w:b w:val="false"/>
          <w:i w:val="false"/>
          <w:color w:val="000000"/>
          <w:sz w:val="28"/>
        </w:rPr>
        <w:t>
      2) Б-бөлік. Резидент еместерден алынған байланыс қызметтері:</w:t>
      </w:r>
    </w:p>
    <w:bookmarkEnd w:id="154"/>
    <w:bookmarkStart w:name="z163" w:id="155"/>
    <w:p>
      <w:pPr>
        <w:spacing w:after="0"/>
        <w:ind w:left="0"/>
        <w:jc w:val="both"/>
      </w:pPr>
      <w:r>
        <w:rPr>
          <w:rFonts w:ascii="Times New Roman"/>
          <w:b w:val="false"/>
          <w:i w:val="false"/>
          <w:color w:val="000000"/>
          <w:sz w:val="28"/>
        </w:rPr>
        <w:t>
      150-жол = 150/1 +150/2 +….+150/n-жолдардың әр баған үшін.</w:t>
      </w:r>
    </w:p>
    <w:bookmarkEnd w:id="155"/>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4" w:id="156"/>
          <w:p>
            <w:pPr>
              <w:spacing w:after="20"/>
              <w:ind w:left="20"/>
              <w:jc w:val="both"/>
            </w:pPr>
          </w:p>
          <w:bookmarkEnd w:id="156"/>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33-қосымша</w:t>
            </w:r>
          </w:p>
          <w:p>
            <w:pPr>
              <w:spacing w:after="20"/>
              <w:ind w:left="20"/>
              <w:jc w:val="both"/>
            </w:pPr>
            <w:r>
              <w:rPr>
                <w:rFonts w:ascii="Times New Roman"/>
                <w:b w:val="false"/>
                <w:i w:val="false"/>
                <w:color w:val="000000"/>
                <w:sz w:val="20"/>
              </w:rPr>
              <w:t>
Приложение 33</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6991202</w:t>
            </w:r>
          </w:p>
          <w:p>
            <w:pPr>
              <w:spacing w:after="20"/>
              <w:ind w:left="20"/>
              <w:jc w:val="both"/>
            </w:pPr>
            <w:r>
              <w:rPr>
                <w:rFonts w:ascii="Times New Roman"/>
                <w:b w:val="false"/>
                <w:i w:val="false"/>
                <w:color w:val="000000"/>
                <w:sz w:val="20"/>
              </w:rPr>
              <w:t>
Код статистической формы 6991202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сақтандыру" саласы бойынша резидент</w:t>
            </w:r>
          </w:p>
          <w:p>
            <w:pPr>
              <w:spacing w:after="20"/>
              <w:ind w:left="20"/>
              <w:jc w:val="both"/>
            </w:pPr>
            <w:r>
              <w:rPr>
                <w:rFonts w:ascii="Times New Roman"/>
                <w:b w:val="false"/>
                <w:i w:val="false"/>
                <w:color w:val="000000"/>
                <w:sz w:val="20"/>
              </w:rPr>
              <w:t>
</w:t>
            </w:r>
            <w:r>
              <w:rPr>
                <w:rFonts w:ascii="Times New Roman"/>
                <w:b/>
                <w:i w:val="false"/>
                <w:color w:val="000000"/>
                <w:sz w:val="20"/>
              </w:rPr>
              <w:t>еместерді</w:t>
            </w:r>
            <w:r>
              <w:rPr>
                <w:rFonts w:ascii="Times New Roman"/>
                <w:b/>
                <w:i w:val="false"/>
                <w:color w:val="000000"/>
                <w:sz w:val="20"/>
              </w:rPr>
              <w:t xml:space="preserve"> сақтандыру (қайта сақтандыру) және</w:t>
            </w:r>
          </w:p>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еместердің тәуекелдерін қайта сақтандыру</w:t>
            </w:r>
          </w:p>
          <w:p>
            <w:pPr>
              <w:spacing w:after="20"/>
              <w:ind w:left="20"/>
              <w:jc w:val="both"/>
            </w:pPr>
            <w:r>
              <w:rPr>
                <w:rFonts w:ascii="Times New Roman"/>
                <w:b w:val="false"/>
                <w:i w:val="false"/>
                <w:color w:val="000000"/>
                <w:sz w:val="20"/>
              </w:rPr>
              <w:t>
</w:t>
            </w:r>
            <w:r>
              <w:rPr>
                <w:rFonts w:ascii="Times New Roman"/>
                <w:b/>
                <w:i w:val="false"/>
                <w:color w:val="000000"/>
                <w:sz w:val="20"/>
              </w:rPr>
              <w:t>туралы</w:t>
            </w:r>
            <w:r>
              <w:rPr>
                <w:rFonts w:ascii="Times New Roman"/>
                <w:b/>
                <w:i w:val="false"/>
                <w:color w:val="000000"/>
                <w:sz w:val="20"/>
              </w:rPr>
              <w:t xml:space="preserve"> есеп</w:t>
            </w:r>
          </w:p>
          <w:p>
            <w:pPr>
              <w:spacing w:after="20"/>
              <w:ind w:left="20"/>
              <w:jc w:val="both"/>
            </w:pPr>
            <w:r>
              <w:rPr>
                <w:rFonts w:ascii="Times New Roman"/>
                <w:b w:val="false"/>
                <w:i w:val="false"/>
                <w:color w:val="000000"/>
                <w:sz w:val="20"/>
              </w:rPr>
              <w:t>
Отчет о страховании (перестраховании) нерезидентов и</w:t>
            </w:r>
          </w:p>
          <w:p>
            <w:pPr>
              <w:spacing w:after="20"/>
              <w:ind w:left="20"/>
              <w:jc w:val="both"/>
            </w:pPr>
            <w:r>
              <w:rPr>
                <w:rFonts w:ascii="Times New Roman"/>
                <w:b w:val="false"/>
                <w:i w:val="false"/>
                <w:color w:val="000000"/>
                <w:sz w:val="20"/>
              </w:rPr>
              <w:t>
перестраховании рисков у нерезидентов по отрасли "общее</w:t>
            </w:r>
          </w:p>
          <w:p>
            <w:pPr>
              <w:spacing w:after="20"/>
              <w:ind w:left="20"/>
              <w:jc w:val="both"/>
            </w:pPr>
            <w:r>
              <w:rPr>
                <w:rFonts w:ascii="Times New Roman"/>
                <w:b w:val="false"/>
                <w:i w:val="false"/>
                <w:color w:val="000000"/>
                <w:sz w:val="20"/>
              </w:rPr>
              <w:t>
страхование"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p>
            <w:pPr>
              <w:spacing w:after="20"/>
              <w:ind w:left="20"/>
              <w:jc w:val="both"/>
            </w:pPr>
            <w:r>
              <w:rPr>
                <w:rFonts w:ascii="Times New Roman"/>
                <w:b w:val="false"/>
                <w:i w:val="false"/>
                <w:color w:val="000000"/>
                <w:sz w:val="20"/>
              </w:rPr>
              <w:t>
11-ПБ-ОС</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тапсырады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20-нан кешіктірмей.</w:t>
            </w:r>
          </w:p>
          <w:p>
            <w:pPr>
              <w:spacing w:after="20"/>
              <w:ind w:left="20"/>
              <w:jc w:val="both"/>
            </w:pPr>
            <w:r>
              <w:rPr>
                <w:rFonts w:ascii="Times New Roman"/>
                <w:b w:val="false"/>
                <w:i w:val="false"/>
                <w:color w:val="000000"/>
                <w:sz w:val="20"/>
              </w:rPr>
              <w:t>
Срок представления: не позднее 20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4" w:id="157"/>
    <w:p>
      <w:pPr>
        <w:spacing w:after="0"/>
        <w:ind w:left="0"/>
        <w:jc w:val="both"/>
      </w:pPr>
      <w:r>
        <w:rPr>
          <w:rFonts w:ascii="Times New Roman"/>
          <w:b w:val="false"/>
          <w:i w:val="false"/>
          <w:color w:val="000000"/>
          <w:sz w:val="28"/>
        </w:rPr>
        <w:t>
      1. Резидент еместерді тікелей сақтандыру, мың АҚШ доллары</w:t>
      </w:r>
    </w:p>
    <w:bookmarkEnd w:id="157"/>
    <w:p>
      <w:pPr>
        <w:spacing w:after="0"/>
        <w:ind w:left="0"/>
        <w:jc w:val="both"/>
      </w:pPr>
      <w:r>
        <w:rPr>
          <w:rFonts w:ascii="Times New Roman"/>
          <w:b w:val="false"/>
          <w:i w:val="false"/>
          <w:color w:val="000000"/>
          <w:sz w:val="28"/>
        </w:rPr>
        <w:t>
      Прямое страхование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2099"/>
        <w:gridCol w:w="652"/>
        <w:gridCol w:w="652"/>
        <w:gridCol w:w="653"/>
        <w:gridCol w:w="653"/>
        <w:gridCol w:w="653"/>
        <w:gridCol w:w="653"/>
        <w:gridCol w:w="653"/>
        <w:gridCol w:w="653"/>
        <w:gridCol w:w="653"/>
        <w:gridCol w:w="1014"/>
      </w:tblGrid>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инвестициялаудан кіріс (резидент еместермен сақтандыру шарттары бойынша, қайта сақтандырушының үлесін қоспағанда)</w:t>
            </w:r>
          </w:p>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 еместермен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 Остатки (позиции) по резервам по договорам страхования с нерезидентами (за исключением доли перестраховщика)</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5" w:id="158"/>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bookmarkEnd w:id="158"/>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 еместермен сақтандыру шарттары бойынша резервтер бойынша қалдықтар (позициялар) (қайта сақтандырушының үлесі)</w:t>
            </w:r>
          </w:p>
          <w:p>
            <w:pPr>
              <w:spacing w:after="20"/>
              <w:ind w:left="20"/>
              <w:jc w:val="both"/>
            </w:pPr>
            <w:r>
              <w:rPr>
                <w:rFonts w:ascii="Times New Roman"/>
                <w:b w:val="false"/>
                <w:i w:val="false"/>
                <w:color w:val="000000"/>
                <w:sz w:val="20"/>
              </w:rPr>
              <w:t>
Часть 2. Остатки (позиции) по резервам (доля перестраховщика по договорам перестрахования с нерезидентами)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w:t>
            </w:r>
          </w:p>
          <w:p>
            <w:pPr>
              <w:spacing w:after="20"/>
              <w:ind w:left="20"/>
              <w:jc w:val="both"/>
            </w:pPr>
            <w:r>
              <w:rPr>
                <w:rFonts w:ascii="Times New Roman"/>
                <w:b w:val="false"/>
                <w:i w:val="false"/>
                <w:color w:val="000000"/>
                <w:sz w:val="20"/>
              </w:rPr>
              <w:t>
резерв незаработанной премии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6" w:id="159"/>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bookmarkEnd w:id="159"/>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119"/>
        <w:gridCol w:w="659"/>
        <w:gridCol w:w="659"/>
        <w:gridCol w:w="659"/>
        <w:gridCol w:w="659"/>
        <w:gridCol w:w="659"/>
        <w:gridCol w:w="659"/>
        <w:gridCol w:w="659"/>
        <w:gridCol w:w="659"/>
        <w:gridCol w:w="660"/>
        <w:gridCol w:w="1025"/>
      </w:tblGrid>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bookmarkEnd w:id="160"/>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218"/>
        <w:gridCol w:w="690"/>
        <w:gridCol w:w="690"/>
        <w:gridCol w:w="690"/>
        <w:gridCol w:w="690"/>
        <w:gridCol w:w="690"/>
        <w:gridCol w:w="690"/>
        <w:gridCol w:w="690"/>
        <w:gridCol w:w="690"/>
        <w:gridCol w:w="690"/>
        <w:gridCol w:w="1072"/>
      </w:tblGrid>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сақтандыру брокеріне немесе резидент емес сақтандыру агентіне алынған қызметтер үшін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34-қосымша</w:t>
            </w:r>
          </w:p>
        </w:tc>
      </w:tr>
    </w:tbl>
    <w:bookmarkStart w:name="z170" w:id="161"/>
    <w:p>
      <w:pPr>
        <w:spacing w:after="0"/>
        <w:ind w:left="0"/>
        <w:jc w:val="left"/>
      </w:pPr>
      <w:r>
        <w:rPr>
          <w:rFonts w:ascii="Times New Roman"/>
          <w:b/>
          <w:i w:val="false"/>
          <w:color w:val="000000"/>
        </w:rPr>
        <w:t xml:space="preserve"> "Жалпы сақтандыру" саласы бойынша резидент еместерді сақтандыру</w:t>
      </w:r>
      <w:r>
        <w:br/>
      </w:r>
      <w:r>
        <w:rPr>
          <w:rFonts w:ascii="Times New Roman"/>
          <w:b/>
          <w:i w:val="false"/>
          <w:color w:val="000000"/>
        </w:rPr>
        <w:t>(қайта сақтандыру) және резидент еместердің тәуекелдерін қайта</w:t>
      </w:r>
      <w:r>
        <w:br/>
      </w:r>
      <w:r>
        <w:rPr>
          <w:rFonts w:ascii="Times New Roman"/>
          <w:b/>
          <w:i w:val="false"/>
          <w:color w:val="000000"/>
        </w:rPr>
        <w:t>сақтандыру туралы есеп" ведомстволық статистикалық байқаудың</w:t>
      </w:r>
      <w:r>
        <w:br/>
      </w:r>
      <w:r>
        <w:rPr>
          <w:rFonts w:ascii="Times New Roman"/>
          <w:b/>
          <w:i w:val="false"/>
          <w:color w:val="000000"/>
        </w:rPr>
        <w:t>статистикалық нысанын (коды 6991202, индексі 11-ТБ-ЖС,</w:t>
      </w:r>
      <w:r>
        <w:br/>
      </w:r>
      <w:r>
        <w:rPr>
          <w:rFonts w:ascii="Times New Roman"/>
          <w:b/>
          <w:i w:val="false"/>
          <w:color w:val="000000"/>
        </w:rPr>
        <w:t>кезеңділігі тоқсандық) толтыру жөніндегі нұсқаулық</w:t>
      </w:r>
    </w:p>
    <w:bookmarkEnd w:id="161"/>
    <w:bookmarkStart w:name="z171" w:id="162"/>
    <w:p>
      <w:pPr>
        <w:spacing w:after="0"/>
        <w:ind w:left="0"/>
        <w:jc w:val="both"/>
      </w:pPr>
      <w:r>
        <w:rPr>
          <w:rFonts w:ascii="Times New Roman"/>
          <w:b w:val="false"/>
          <w:i w:val="false"/>
          <w:color w:val="000000"/>
          <w:sz w:val="28"/>
        </w:rPr>
        <w:t xml:space="preserve">
      1. Осы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 кезеңділігі тоқсандық) статистикалық нысанын толтыруды нақтылайды.</w:t>
      </w:r>
    </w:p>
    <w:bookmarkEnd w:id="162"/>
    <w:bookmarkStart w:name="z172" w:id="16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63"/>
    <w:bookmarkStart w:name="z173" w:id="164"/>
    <w:p>
      <w:pPr>
        <w:spacing w:after="0"/>
        <w:ind w:left="0"/>
        <w:jc w:val="both"/>
      </w:pPr>
      <w:r>
        <w:rPr>
          <w:rFonts w:ascii="Times New Roman"/>
          <w:b w:val="false"/>
          <w:i w:val="false"/>
          <w:color w:val="000000"/>
          <w:sz w:val="28"/>
        </w:rPr>
        <w:t>
      1) резиденттер:</w:t>
      </w:r>
    </w:p>
    <w:bookmarkEnd w:id="164"/>
    <w:bookmarkStart w:name="z174" w:id="165"/>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165"/>
    <w:bookmarkStart w:name="z175" w:id="166"/>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166"/>
    <w:bookmarkStart w:name="z176" w:id="167"/>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167"/>
    <w:bookmarkStart w:name="z177" w:id="168"/>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168"/>
    <w:bookmarkStart w:name="z178" w:id="169"/>
    <w:p>
      <w:pPr>
        <w:spacing w:after="0"/>
        <w:ind w:left="0"/>
        <w:jc w:val="both"/>
      </w:pPr>
      <w:r>
        <w:rPr>
          <w:rFonts w:ascii="Times New Roman"/>
          <w:b w:val="false"/>
          <w:i w:val="false"/>
          <w:color w:val="000000"/>
          <w:sz w:val="28"/>
        </w:rPr>
        <w:t>
      2) резидент еместер:</w:t>
      </w:r>
    </w:p>
    <w:bookmarkEnd w:id="169"/>
    <w:bookmarkStart w:name="z179" w:id="17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170"/>
    <w:bookmarkStart w:name="z180" w:id="171"/>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171"/>
    <w:bookmarkStart w:name="z181" w:id="172"/>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172"/>
    <w:bookmarkStart w:name="z182" w:id="17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173"/>
    <w:bookmarkStart w:name="z183" w:id="174"/>
    <w:p>
      <w:pPr>
        <w:spacing w:after="0"/>
        <w:ind w:left="0"/>
        <w:jc w:val="both"/>
      </w:pPr>
      <w:r>
        <w:rPr>
          <w:rFonts w:ascii="Times New Roman"/>
          <w:b w:val="false"/>
          <w:i w:val="false"/>
          <w:color w:val="000000"/>
          <w:sz w:val="28"/>
        </w:rPr>
        <w:t>
      3) тікелей инвестор – капиталдағы қатысу (дауыс беретін акциялар немесе қатысушының дауысы) құралдарының он және одан көп пайызын иеленетін (тікелей немесе жанама) тұлға. Тікелей инвесторлар жеке тұлғалар (үй шаруашылықтары), заңды тұлғалар, халықаралық ұйымдар, сондай-ақ заңды тұлға құрмай-ақ басқа да субъектілер болып табылады;</w:t>
      </w:r>
    </w:p>
    <w:bookmarkEnd w:id="174"/>
    <w:bookmarkStart w:name="z184" w:id="175"/>
    <w:p>
      <w:pPr>
        <w:spacing w:after="0"/>
        <w:ind w:left="0"/>
        <w:jc w:val="both"/>
      </w:pPr>
      <w:r>
        <w:rPr>
          <w:rFonts w:ascii="Times New Roman"/>
          <w:b w:val="false"/>
          <w:i w:val="false"/>
          <w:color w:val="000000"/>
          <w:sz w:val="28"/>
        </w:rPr>
        <w:t>
      4) тікелей инвестициялау объектісі – оған қатысты респондент тікелей инвестор болып табылатын объект;</w:t>
      </w:r>
    </w:p>
    <w:bookmarkEnd w:id="175"/>
    <w:bookmarkStart w:name="z185" w:id="176"/>
    <w:p>
      <w:pPr>
        <w:spacing w:after="0"/>
        <w:ind w:left="0"/>
        <w:jc w:val="both"/>
      </w:pPr>
      <w:r>
        <w:rPr>
          <w:rFonts w:ascii="Times New Roman"/>
          <w:b w:val="false"/>
          <w:i w:val="false"/>
          <w:color w:val="000000"/>
          <w:sz w:val="28"/>
        </w:rPr>
        <w:t>
      5) тел кәсіпорын – тікелей инвестордың респондентімен ортақ жағдайлары бар кәсіпорын, бірақ бұл кәсіпорын да, респондент те бір-бірінің капиталына қатысу құралдарының 10 пайызына немесе одан көп ие болмайды;</w:t>
      </w:r>
    </w:p>
    <w:bookmarkEnd w:id="176"/>
    <w:bookmarkStart w:name="z186" w:id="177"/>
    <w:p>
      <w:pPr>
        <w:spacing w:after="0"/>
        <w:ind w:left="0"/>
        <w:jc w:val="both"/>
      </w:pPr>
      <w:r>
        <w:rPr>
          <w:rFonts w:ascii="Times New Roman"/>
          <w:b w:val="false"/>
          <w:i w:val="false"/>
          <w:color w:val="000000"/>
          <w:sz w:val="28"/>
        </w:rPr>
        <w:t>
      6)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w:t>
      </w:r>
    </w:p>
    <w:bookmarkEnd w:id="177"/>
    <w:bookmarkStart w:name="z187" w:id="178"/>
    <w:p>
      <w:pPr>
        <w:spacing w:after="0"/>
        <w:ind w:left="0"/>
        <w:jc w:val="both"/>
      </w:pPr>
      <w:r>
        <w:rPr>
          <w:rFonts w:ascii="Times New Roman"/>
          <w:b w:val="false"/>
          <w:i w:val="false"/>
          <w:color w:val="000000"/>
          <w:sz w:val="28"/>
        </w:rPr>
        <w:t>
      7)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w:t>
      </w:r>
    </w:p>
    <w:bookmarkEnd w:id="178"/>
    <w:bookmarkStart w:name="z188" w:id="179"/>
    <w:p>
      <w:pPr>
        <w:spacing w:after="0"/>
        <w:ind w:left="0"/>
        <w:jc w:val="both"/>
      </w:pPr>
      <w:r>
        <w:rPr>
          <w:rFonts w:ascii="Times New Roman"/>
          <w:b w:val="false"/>
          <w:i w:val="false"/>
          <w:color w:val="000000"/>
          <w:sz w:val="28"/>
        </w:rPr>
        <w:t>
      8)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w:t>
      </w:r>
    </w:p>
    <w:bookmarkEnd w:id="179"/>
    <w:bookmarkStart w:name="z189" w:id="180"/>
    <w:p>
      <w:pPr>
        <w:spacing w:after="0"/>
        <w:ind w:left="0"/>
        <w:jc w:val="both"/>
      </w:pPr>
      <w:r>
        <w:rPr>
          <w:rFonts w:ascii="Times New Roman"/>
          <w:b w:val="false"/>
          <w:i w:val="false"/>
          <w:color w:val="000000"/>
          <w:sz w:val="28"/>
        </w:rPr>
        <w:t>
      9) ірі сақтандыру төлемдері –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w:t>
      </w:r>
    </w:p>
    <w:bookmarkEnd w:id="180"/>
    <w:bookmarkStart w:name="z190" w:id="181"/>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 сыртқы секторының статистикасын қалыптастыруға арналған.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bookmarkEnd w:id="181"/>
    <w:bookmarkStart w:name="z191" w:id="182"/>
    <w:p>
      <w:pPr>
        <w:spacing w:after="0"/>
        <w:ind w:left="0"/>
        <w:jc w:val="both"/>
      </w:pPr>
      <w:r>
        <w:rPr>
          <w:rFonts w:ascii="Times New Roman"/>
          <w:b w:val="false"/>
          <w:i w:val="false"/>
          <w:color w:val="000000"/>
          <w:sz w:val="28"/>
        </w:rPr>
        <w:t>
      4. 4-бөлімде резидент емес сақтандыру - брокеріне немесе резидент емес сақтандыру - агентіне алынған қызметтері үшін төленген комиссия көрсетіледі.</w:t>
      </w:r>
    </w:p>
    <w:bookmarkEnd w:id="182"/>
    <w:bookmarkStart w:name="z192" w:id="183"/>
    <w:p>
      <w:pPr>
        <w:spacing w:after="0"/>
        <w:ind w:left="0"/>
        <w:jc w:val="both"/>
      </w:pPr>
      <w:r>
        <w:rPr>
          <w:rFonts w:ascii="Times New Roman"/>
          <w:b w:val="false"/>
          <w:i w:val="false"/>
          <w:color w:val="000000"/>
          <w:sz w:val="28"/>
        </w:rPr>
        <w:t>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w:t>
      </w:r>
    </w:p>
    <w:bookmarkEnd w:id="183"/>
    <w:bookmarkStart w:name="z193" w:id="184"/>
    <w:p>
      <w:pPr>
        <w:spacing w:after="0"/>
        <w:ind w:left="0"/>
        <w:jc w:val="both"/>
      </w:pPr>
      <w:r>
        <w:rPr>
          <w:rFonts w:ascii="Times New Roman"/>
          <w:b w:val="false"/>
          <w:i w:val="false"/>
          <w:color w:val="000000"/>
          <w:sz w:val="28"/>
        </w:rPr>
        <w:t>
      5. Барлық сомалар үтірден кейін нақты бір белгіге дейін мың АҚШ долларында көрсетіледі.</w:t>
      </w:r>
    </w:p>
    <w:bookmarkEnd w:id="184"/>
    <w:bookmarkStart w:name="z194" w:id="185"/>
    <w:p>
      <w:pPr>
        <w:spacing w:after="0"/>
        <w:ind w:left="0"/>
        <w:jc w:val="both"/>
      </w:pPr>
      <w:r>
        <w:rPr>
          <w:rFonts w:ascii="Times New Roman"/>
          <w:b w:val="false"/>
          <w:i w:val="false"/>
          <w:color w:val="000000"/>
          <w:sz w:val="28"/>
        </w:rPr>
        <w:t>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w:t>
      </w:r>
    </w:p>
    <w:bookmarkEnd w:id="185"/>
    <w:bookmarkStart w:name="z195" w:id="186"/>
    <w:p>
      <w:pPr>
        <w:spacing w:after="0"/>
        <w:ind w:left="0"/>
        <w:jc w:val="both"/>
      </w:pPr>
      <w:r>
        <w:rPr>
          <w:rFonts w:ascii="Times New Roman"/>
          <w:b w:val="false"/>
          <w:i w:val="false"/>
          <w:color w:val="000000"/>
          <w:sz w:val="28"/>
        </w:rPr>
        <w:t>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186"/>
    <w:bookmarkStart w:name="z196" w:id="187"/>
    <w:p>
      <w:pPr>
        <w:spacing w:after="0"/>
        <w:ind w:left="0"/>
        <w:jc w:val="both"/>
      </w:pPr>
      <w:r>
        <w:rPr>
          <w:rFonts w:ascii="Times New Roman"/>
          <w:b w:val="false"/>
          <w:i w:val="false"/>
          <w:color w:val="000000"/>
          <w:sz w:val="28"/>
        </w:rPr>
        <w:t>
      6.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1-4+бөлімдердің 2-10-бағандарында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187"/>
    <w:bookmarkStart w:name="z197" w:id="188"/>
    <w:p>
      <w:pPr>
        <w:spacing w:after="0"/>
        <w:ind w:left="0"/>
        <w:jc w:val="both"/>
      </w:pPr>
      <w:r>
        <w:rPr>
          <w:rFonts w:ascii="Times New Roman"/>
          <w:b w:val="false"/>
          <w:i w:val="false"/>
          <w:color w:val="000000"/>
          <w:sz w:val="28"/>
        </w:rPr>
        <w:t>
      7. Есепті кезеңнің басындағы сақтандыру резервтері бойынша қалдықтар олардың өткен кезеңнің соңындағы қалдықтарына тең.</w:t>
      </w:r>
    </w:p>
    <w:bookmarkEnd w:id="188"/>
    <w:bookmarkStart w:name="z198" w:id="189"/>
    <w:p>
      <w:pPr>
        <w:spacing w:after="0"/>
        <w:ind w:left="0"/>
        <w:jc w:val="both"/>
      </w:pPr>
      <w:r>
        <w:rPr>
          <w:rFonts w:ascii="Times New Roman"/>
          <w:b w:val="false"/>
          <w:i w:val="false"/>
          <w:color w:val="000000"/>
          <w:sz w:val="28"/>
        </w:rPr>
        <w:t>
      8. Арифметикалық-логикалық бақылау:</w:t>
      </w:r>
    </w:p>
    <w:bookmarkEnd w:id="189"/>
    <w:bookmarkStart w:name="z199" w:id="190"/>
    <w:p>
      <w:pPr>
        <w:spacing w:after="0"/>
        <w:ind w:left="0"/>
        <w:jc w:val="both"/>
      </w:pPr>
      <w:r>
        <w:rPr>
          <w:rFonts w:ascii="Times New Roman"/>
          <w:b w:val="false"/>
          <w:i w:val="false"/>
          <w:color w:val="000000"/>
          <w:sz w:val="28"/>
        </w:rPr>
        <w:t>
      11520-жол = өткен кезеңдегі есептің 11530-жолы әр баған үшін</w:t>
      </w:r>
    </w:p>
    <w:bookmarkEnd w:id="190"/>
    <w:bookmarkStart w:name="z200" w:id="191"/>
    <w:p>
      <w:pPr>
        <w:spacing w:after="0"/>
        <w:ind w:left="0"/>
        <w:jc w:val="both"/>
      </w:pPr>
      <w:r>
        <w:rPr>
          <w:rFonts w:ascii="Times New Roman"/>
          <w:b w:val="false"/>
          <w:i w:val="false"/>
          <w:color w:val="000000"/>
          <w:sz w:val="28"/>
        </w:rPr>
        <w:t>
      11521-жол = өткен кезеңдегі есептің 11531-жолы әр баған үшін</w:t>
      </w:r>
    </w:p>
    <w:bookmarkEnd w:id="191"/>
    <w:bookmarkStart w:name="z201" w:id="192"/>
    <w:p>
      <w:pPr>
        <w:spacing w:after="0"/>
        <w:ind w:left="0"/>
        <w:jc w:val="both"/>
      </w:pPr>
      <w:r>
        <w:rPr>
          <w:rFonts w:ascii="Times New Roman"/>
          <w:b w:val="false"/>
          <w:i w:val="false"/>
          <w:color w:val="000000"/>
          <w:sz w:val="28"/>
        </w:rPr>
        <w:t>
      11522-жол = өткен кезеңдегі есептің 11532-жолы әр баған үшін</w:t>
      </w:r>
    </w:p>
    <w:bookmarkEnd w:id="192"/>
    <w:bookmarkStart w:name="z202" w:id="193"/>
    <w:p>
      <w:pPr>
        <w:spacing w:after="0"/>
        <w:ind w:left="0"/>
        <w:jc w:val="both"/>
      </w:pPr>
      <w:r>
        <w:rPr>
          <w:rFonts w:ascii="Times New Roman"/>
          <w:b w:val="false"/>
          <w:i w:val="false"/>
          <w:color w:val="000000"/>
          <w:sz w:val="28"/>
        </w:rPr>
        <w:t>
      11523-жол = өткен кезеңдегі есептің 11533-жолы әр баған үшін</w:t>
      </w:r>
    </w:p>
    <w:bookmarkEnd w:id="193"/>
    <w:bookmarkStart w:name="z203" w:id="194"/>
    <w:p>
      <w:pPr>
        <w:spacing w:after="0"/>
        <w:ind w:left="0"/>
        <w:jc w:val="both"/>
      </w:pPr>
      <w:r>
        <w:rPr>
          <w:rFonts w:ascii="Times New Roman"/>
          <w:b w:val="false"/>
          <w:i w:val="false"/>
          <w:color w:val="000000"/>
          <w:sz w:val="28"/>
        </w:rPr>
        <w:t>
      11524-жол = өткен кезеңдегі есептің 11534-жолы әр баған үшін</w:t>
      </w:r>
    </w:p>
    <w:bookmarkEnd w:id="194"/>
    <w:bookmarkStart w:name="z204" w:id="195"/>
    <w:p>
      <w:pPr>
        <w:spacing w:after="0"/>
        <w:ind w:left="0"/>
        <w:jc w:val="both"/>
      </w:pPr>
      <w:r>
        <w:rPr>
          <w:rFonts w:ascii="Times New Roman"/>
          <w:b w:val="false"/>
          <w:i w:val="false"/>
          <w:color w:val="000000"/>
          <w:sz w:val="28"/>
        </w:rPr>
        <w:t>
      11620-жол = өткен кезеңдегі есептің 11630-жолы әр баған үшін</w:t>
      </w:r>
    </w:p>
    <w:bookmarkEnd w:id="195"/>
    <w:bookmarkStart w:name="z205" w:id="196"/>
    <w:p>
      <w:pPr>
        <w:spacing w:after="0"/>
        <w:ind w:left="0"/>
        <w:jc w:val="both"/>
      </w:pPr>
      <w:r>
        <w:rPr>
          <w:rFonts w:ascii="Times New Roman"/>
          <w:b w:val="false"/>
          <w:i w:val="false"/>
          <w:color w:val="000000"/>
          <w:sz w:val="28"/>
        </w:rPr>
        <w:t>
      11621-жол = өткен кезеңдегі есептің 11631-жолы әр баған үшін</w:t>
      </w:r>
    </w:p>
    <w:bookmarkEnd w:id="196"/>
    <w:bookmarkStart w:name="z206" w:id="197"/>
    <w:p>
      <w:pPr>
        <w:spacing w:after="0"/>
        <w:ind w:left="0"/>
        <w:jc w:val="both"/>
      </w:pPr>
      <w:r>
        <w:rPr>
          <w:rFonts w:ascii="Times New Roman"/>
          <w:b w:val="false"/>
          <w:i w:val="false"/>
          <w:color w:val="000000"/>
          <w:sz w:val="28"/>
        </w:rPr>
        <w:t>
      11622-жол = өткен кезеңдегі есептің 11632-жолы әр баған үшін</w:t>
      </w:r>
    </w:p>
    <w:bookmarkEnd w:id="197"/>
    <w:bookmarkStart w:name="z207" w:id="198"/>
    <w:p>
      <w:pPr>
        <w:spacing w:after="0"/>
        <w:ind w:left="0"/>
        <w:jc w:val="both"/>
      </w:pPr>
      <w:r>
        <w:rPr>
          <w:rFonts w:ascii="Times New Roman"/>
          <w:b w:val="false"/>
          <w:i w:val="false"/>
          <w:color w:val="000000"/>
          <w:sz w:val="28"/>
        </w:rPr>
        <w:t>
      11623-жол = өткен кезеңдегі есептің 11633-жолы әр баған үшін</w:t>
      </w:r>
    </w:p>
    <w:bookmarkEnd w:id="198"/>
    <w:bookmarkStart w:name="z208" w:id="199"/>
    <w:p>
      <w:pPr>
        <w:spacing w:after="0"/>
        <w:ind w:left="0"/>
        <w:jc w:val="both"/>
      </w:pPr>
      <w:r>
        <w:rPr>
          <w:rFonts w:ascii="Times New Roman"/>
          <w:b w:val="false"/>
          <w:i w:val="false"/>
          <w:color w:val="000000"/>
          <w:sz w:val="28"/>
        </w:rPr>
        <w:t>
      11624-жол = өткен кезеңдегі есептің 11634-жолы әр баған үшін</w:t>
      </w:r>
    </w:p>
    <w:bookmarkEnd w:id="199"/>
    <w:bookmarkStart w:name="z209" w:id="200"/>
    <w:p>
      <w:pPr>
        <w:spacing w:after="0"/>
        <w:ind w:left="0"/>
        <w:jc w:val="both"/>
      </w:pPr>
      <w:r>
        <w:rPr>
          <w:rFonts w:ascii="Times New Roman"/>
          <w:b w:val="false"/>
          <w:i w:val="false"/>
          <w:color w:val="000000"/>
          <w:sz w:val="28"/>
        </w:rPr>
        <w:t>
      12520-жол = өткен кезеңдегі есептің 12530-жолы әр баған үшін</w:t>
      </w:r>
    </w:p>
    <w:bookmarkEnd w:id="200"/>
    <w:bookmarkStart w:name="z210" w:id="201"/>
    <w:p>
      <w:pPr>
        <w:spacing w:after="0"/>
        <w:ind w:left="0"/>
        <w:jc w:val="both"/>
      </w:pPr>
      <w:r>
        <w:rPr>
          <w:rFonts w:ascii="Times New Roman"/>
          <w:b w:val="false"/>
          <w:i w:val="false"/>
          <w:color w:val="000000"/>
          <w:sz w:val="28"/>
        </w:rPr>
        <w:t>
      12521-жол = өткен кезеңдегі есептің 12531-жолы әр баған үшін</w:t>
      </w:r>
    </w:p>
    <w:bookmarkEnd w:id="201"/>
    <w:bookmarkStart w:name="z211" w:id="202"/>
    <w:p>
      <w:pPr>
        <w:spacing w:after="0"/>
        <w:ind w:left="0"/>
        <w:jc w:val="both"/>
      </w:pPr>
      <w:r>
        <w:rPr>
          <w:rFonts w:ascii="Times New Roman"/>
          <w:b w:val="false"/>
          <w:i w:val="false"/>
          <w:color w:val="000000"/>
          <w:sz w:val="28"/>
        </w:rPr>
        <w:t>
      12522-жол = өткен кезеңдегі есептің 12532-жолы әр баған үшін</w:t>
      </w:r>
    </w:p>
    <w:bookmarkEnd w:id="202"/>
    <w:bookmarkStart w:name="z212" w:id="203"/>
    <w:p>
      <w:pPr>
        <w:spacing w:after="0"/>
        <w:ind w:left="0"/>
        <w:jc w:val="both"/>
      </w:pPr>
      <w:r>
        <w:rPr>
          <w:rFonts w:ascii="Times New Roman"/>
          <w:b w:val="false"/>
          <w:i w:val="false"/>
          <w:color w:val="000000"/>
          <w:sz w:val="28"/>
        </w:rPr>
        <w:t>
      12523-жол = өткен кезеңдегі есептің 12533-жолы әр баған үшін</w:t>
      </w:r>
    </w:p>
    <w:bookmarkEnd w:id="203"/>
    <w:bookmarkStart w:name="z213" w:id="204"/>
    <w:p>
      <w:pPr>
        <w:spacing w:after="0"/>
        <w:ind w:left="0"/>
        <w:jc w:val="both"/>
      </w:pPr>
      <w:r>
        <w:rPr>
          <w:rFonts w:ascii="Times New Roman"/>
          <w:b w:val="false"/>
          <w:i w:val="false"/>
          <w:color w:val="000000"/>
          <w:sz w:val="28"/>
        </w:rPr>
        <w:t>
      12524-жол = өткен кезеңдегі есептің 12534-жолы әр баған үшін</w:t>
      </w:r>
    </w:p>
    <w:bookmarkEnd w:id="204"/>
    <w:bookmarkStart w:name="z214" w:id="205"/>
    <w:p>
      <w:pPr>
        <w:spacing w:after="0"/>
        <w:ind w:left="0"/>
        <w:jc w:val="both"/>
      </w:pPr>
      <w:r>
        <w:rPr>
          <w:rFonts w:ascii="Times New Roman"/>
          <w:b w:val="false"/>
          <w:i w:val="false"/>
          <w:color w:val="000000"/>
          <w:sz w:val="28"/>
        </w:rPr>
        <w:t>
      12620-жол = өткен кезеңдегі есептің 12630-жолы әр баған үшін</w:t>
      </w:r>
    </w:p>
    <w:bookmarkEnd w:id="205"/>
    <w:bookmarkStart w:name="z215" w:id="206"/>
    <w:p>
      <w:pPr>
        <w:spacing w:after="0"/>
        <w:ind w:left="0"/>
        <w:jc w:val="both"/>
      </w:pPr>
      <w:r>
        <w:rPr>
          <w:rFonts w:ascii="Times New Roman"/>
          <w:b w:val="false"/>
          <w:i w:val="false"/>
          <w:color w:val="000000"/>
          <w:sz w:val="28"/>
        </w:rPr>
        <w:t>
      12621-жол = өткен кезеңдегі есептің 12631-жолы әр баған үшін</w:t>
      </w:r>
    </w:p>
    <w:bookmarkEnd w:id="206"/>
    <w:bookmarkStart w:name="z216" w:id="207"/>
    <w:p>
      <w:pPr>
        <w:spacing w:after="0"/>
        <w:ind w:left="0"/>
        <w:jc w:val="both"/>
      </w:pPr>
      <w:r>
        <w:rPr>
          <w:rFonts w:ascii="Times New Roman"/>
          <w:b w:val="false"/>
          <w:i w:val="false"/>
          <w:color w:val="000000"/>
          <w:sz w:val="28"/>
        </w:rPr>
        <w:t>
      12622-жол = өткен кезеңдегі есептің 12632-жолы әр баған үшін</w:t>
      </w:r>
    </w:p>
    <w:bookmarkEnd w:id="207"/>
    <w:bookmarkStart w:name="z217" w:id="208"/>
    <w:p>
      <w:pPr>
        <w:spacing w:after="0"/>
        <w:ind w:left="0"/>
        <w:jc w:val="both"/>
      </w:pPr>
      <w:r>
        <w:rPr>
          <w:rFonts w:ascii="Times New Roman"/>
          <w:b w:val="false"/>
          <w:i w:val="false"/>
          <w:color w:val="000000"/>
          <w:sz w:val="28"/>
        </w:rPr>
        <w:t>
      12623-жол = өткен кезеңдегі есептің 12633-жолы әр баған үшін</w:t>
      </w:r>
    </w:p>
    <w:bookmarkEnd w:id="208"/>
    <w:bookmarkStart w:name="z218" w:id="209"/>
    <w:p>
      <w:pPr>
        <w:spacing w:after="0"/>
        <w:ind w:left="0"/>
        <w:jc w:val="both"/>
      </w:pPr>
      <w:r>
        <w:rPr>
          <w:rFonts w:ascii="Times New Roman"/>
          <w:b w:val="false"/>
          <w:i w:val="false"/>
          <w:color w:val="000000"/>
          <w:sz w:val="28"/>
        </w:rPr>
        <w:t>
      12624-жол = өткен кезеңдегі есептің 12634-жолы әр баған үшін</w:t>
      </w:r>
    </w:p>
    <w:bookmarkEnd w:id="209"/>
    <w:bookmarkStart w:name="z219" w:id="210"/>
    <w:p>
      <w:pPr>
        <w:spacing w:after="0"/>
        <w:ind w:left="0"/>
        <w:jc w:val="both"/>
      </w:pPr>
      <w:r>
        <w:rPr>
          <w:rFonts w:ascii="Times New Roman"/>
          <w:b w:val="false"/>
          <w:i w:val="false"/>
          <w:color w:val="000000"/>
          <w:sz w:val="28"/>
        </w:rPr>
        <w:t>
      12400-жол = 12440-жол + 12450-жол әр баған үшін</w:t>
      </w:r>
    </w:p>
    <w:bookmarkEnd w:id="210"/>
    <w:bookmarkStart w:name="z220" w:id="211"/>
    <w:p>
      <w:pPr>
        <w:spacing w:after="0"/>
        <w:ind w:left="0"/>
        <w:jc w:val="both"/>
      </w:pPr>
      <w:r>
        <w:rPr>
          <w:rFonts w:ascii="Times New Roman"/>
          <w:b w:val="false"/>
          <w:i w:val="false"/>
          <w:color w:val="000000"/>
          <w:sz w:val="28"/>
        </w:rPr>
        <w:t>
      13400-жол = 13440-жол + 13450-жол әр баған үшін</w:t>
      </w:r>
    </w:p>
    <w:bookmarkEnd w:id="211"/>
    <w:bookmarkStart w:name="z221" w:id="212"/>
    <w:p>
      <w:pPr>
        <w:spacing w:after="0"/>
        <w:ind w:left="0"/>
        <w:jc w:val="both"/>
      </w:pPr>
      <w:r>
        <w:rPr>
          <w:rFonts w:ascii="Times New Roman"/>
          <w:b w:val="false"/>
          <w:i w:val="false"/>
          <w:color w:val="000000"/>
          <w:sz w:val="28"/>
        </w:rPr>
        <w:t>
      11520-жол = 11521-жол + 11522-жол + 11523-жол + 11524-жол әр баған үшін</w:t>
      </w:r>
    </w:p>
    <w:bookmarkEnd w:id="212"/>
    <w:bookmarkStart w:name="z222" w:id="213"/>
    <w:p>
      <w:pPr>
        <w:spacing w:after="0"/>
        <w:ind w:left="0"/>
        <w:jc w:val="both"/>
      </w:pPr>
      <w:r>
        <w:rPr>
          <w:rFonts w:ascii="Times New Roman"/>
          <w:b w:val="false"/>
          <w:i w:val="false"/>
          <w:color w:val="000000"/>
          <w:sz w:val="28"/>
        </w:rPr>
        <w:t>
      11530-жол = 11531-жол + 11532-жол + 11533-жол + 11534-жол әр баған үшін</w:t>
      </w:r>
    </w:p>
    <w:bookmarkEnd w:id="213"/>
    <w:bookmarkStart w:name="z223" w:id="214"/>
    <w:p>
      <w:pPr>
        <w:spacing w:after="0"/>
        <w:ind w:left="0"/>
        <w:jc w:val="both"/>
      </w:pPr>
      <w:r>
        <w:rPr>
          <w:rFonts w:ascii="Times New Roman"/>
          <w:b w:val="false"/>
          <w:i w:val="false"/>
          <w:color w:val="000000"/>
          <w:sz w:val="28"/>
        </w:rPr>
        <w:t>
      11620-жол = 11621-жол + 11622-жол + 11623-жол + 11624-жол әр баған үшін</w:t>
      </w:r>
    </w:p>
    <w:bookmarkEnd w:id="214"/>
    <w:bookmarkStart w:name="z224" w:id="215"/>
    <w:p>
      <w:pPr>
        <w:spacing w:after="0"/>
        <w:ind w:left="0"/>
        <w:jc w:val="both"/>
      </w:pPr>
      <w:r>
        <w:rPr>
          <w:rFonts w:ascii="Times New Roman"/>
          <w:b w:val="false"/>
          <w:i w:val="false"/>
          <w:color w:val="000000"/>
          <w:sz w:val="28"/>
        </w:rPr>
        <w:t>
      11630-жол = 11631-жол + 11632-жол + 11633-жол + 11634-жол әр баған үшін</w:t>
      </w:r>
    </w:p>
    <w:bookmarkEnd w:id="215"/>
    <w:bookmarkStart w:name="z225" w:id="216"/>
    <w:p>
      <w:pPr>
        <w:spacing w:after="0"/>
        <w:ind w:left="0"/>
        <w:jc w:val="both"/>
      </w:pPr>
      <w:r>
        <w:rPr>
          <w:rFonts w:ascii="Times New Roman"/>
          <w:b w:val="false"/>
          <w:i w:val="false"/>
          <w:color w:val="000000"/>
          <w:sz w:val="28"/>
        </w:rPr>
        <w:t>
      12520-жол = 12521-жол + 12522-жол + 12523-жол + 12524-жол әр баған үшін</w:t>
      </w:r>
    </w:p>
    <w:bookmarkEnd w:id="216"/>
    <w:bookmarkStart w:name="z226" w:id="217"/>
    <w:p>
      <w:pPr>
        <w:spacing w:after="0"/>
        <w:ind w:left="0"/>
        <w:jc w:val="both"/>
      </w:pPr>
      <w:r>
        <w:rPr>
          <w:rFonts w:ascii="Times New Roman"/>
          <w:b w:val="false"/>
          <w:i w:val="false"/>
          <w:color w:val="000000"/>
          <w:sz w:val="28"/>
        </w:rPr>
        <w:t>
      12530-жол = 12531-жол + 12532-жол + 12533-жол + 12534-жол әр баған үшін</w:t>
      </w:r>
    </w:p>
    <w:bookmarkEnd w:id="217"/>
    <w:bookmarkStart w:name="z227" w:id="218"/>
    <w:p>
      <w:pPr>
        <w:spacing w:after="0"/>
        <w:ind w:left="0"/>
        <w:jc w:val="both"/>
      </w:pPr>
      <w:r>
        <w:rPr>
          <w:rFonts w:ascii="Times New Roman"/>
          <w:b w:val="false"/>
          <w:i w:val="false"/>
          <w:color w:val="000000"/>
          <w:sz w:val="28"/>
        </w:rPr>
        <w:t>
      12620-жол = 12621-жол + 12622-жол + 12623-жол + 12624-жол әр баған үшін</w:t>
      </w:r>
    </w:p>
    <w:bookmarkEnd w:id="218"/>
    <w:bookmarkStart w:name="z228" w:id="219"/>
    <w:p>
      <w:pPr>
        <w:spacing w:after="0"/>
        <w:ind w:left="0"/>
        <w:jc w:val="both"/>
      </w:pPr>
      <w:r>
        <w:rPr>
          <w:rFonts w:ascii="Times New Roman"/>
          <w:b w:val="false"/>
          <w:i w:val="false"/>
          <w:color w:val="000000"/>
          <w:sz w:val="28"/>
        </w:rPr>
        <w:t>
      12630-жол = 12631-жол + 12632-жол + 12633-жол + 12634-жол әр баған үшін.</w:t>
      </w:r>
    </w:p>
    <w:bookmarkEnd w:id="219"/>
    <w:tbl>
      <w:tblPr>
        <w:tblW w:w="0" w:type="auto"/>
        <w:tblCellSpacing w:w="0" w:type="auto"/>
        <w:tblBorders>
          <w:top w:val="none"/>
          <w:left w:val="none"/>
          <w:bottom w:val="none"/>
          <w:right w:val="none"/>
          <w:insideH w:val="none"/>
          <w:insideV w:val="none"/>
        </w:tblBorders>
      </w:tblPr>
      <w:tblGrid>
        <w:gridCol w:w="2054"/>
        <w:gridCol w:w="1"/>
        <w:gridCol w:w="1"/>
        <w:gridCol w:w="94"/>
        <w:gridCol w:w="12394"/>
        <w:gridCol w:w="47"/>
        <w:gridCol w:w="47"/>
        <w:gridCol w:w="12394"/>
        <w:gridCol w:w="94"/>
      </w:tblGrid>
      <w:tr>
        <w:trPr>
          <w:trHeight w:val="30" w:hRule="atLeast"/>
        </w:trPr>
        <w:tc>
          <w:tcPr>
            <w:tcW w:w="2054" w:type="dxa"/>
            <w:vMerge w:val="restart"/>
            <w:tcBorders/>
            <w:tcMar>
              <w:top w:w="15" w:type="dxa"/>
              <w:left w:w="15" w:type="dxa"/>
              <w:bottom w:w="15" w:type="dxa"/>
              <w:right w:w="15" w:type="dxa"/>
            </w:tcMar>
            <w:vAlign w:val="center"/>
          </w:tcPr>
          <w:bookmarkStart w:name="z275" w:id="220"/>
          <w:p>
            <w:pPr>
              <w:spacing w:after="20"/>
              <w:ind w:left="20"/>
              <w:jc w:val="both"/>
            </w:pPr>
          </w:p>
          <w:bookmarkEnd w:id="220"/>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44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2012 жылғы 28 қарашадағы</w:t>
            </w:r>
          </w:p>
          <w:p>
            <w:pPr>
              <w:spacing w:after="20"/>
              <w:ind w:left="20"/>
              <w:jc w:val="both"/>
            </w:pPr>
            <w:r>
              <w:rPr>
                <w:rFonts w:ascii="Times New Roman"/>
                <w:b w:val="false"/>
                <w:i w:val="false"/>
                <w:color w:val="000000"/>
                <w:sz w:val="20"/>
              </w:rPr>
              <w:t>
№ 325 бұйрығына</w:t>
            </w:r>
          </w:p>
          <w:p>
            <w:pPr>
              <w:spacing w:after="20"/>
              <w:ind w:left="20"/>
              <w:jc w:val="both"/>
            </w:pPr>
            <w:r>
              <w:rPr>
                <w:rFonts w:ascii="Times New Roman"/>
                <w:b w:val="false"/>
                <w:i w:val="false"/>
                <w:color w:val="000000"/>
                <w:sz w:val="20"/>
              </w:rPr>
              <w:t>
13-қосымша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Статистика агенттiгi</w:t>
            </w:r>
          </w:p>
          <w:p>
            <w:pPr>
              <w:spacing w:after="20"/>
              <w:ind w:left="20"/>
              <w:jc w:val="both"/>
            </w:pPr>
            <w:r>
              <w:rPr>
                <w:rFonts w:ascii="Times New Roman"/>
                <w:b w:val="false"/>
                <w:i w:val="false"/>
                <w:color w:val="000000"/>
                <w:sz w:val="20"/>
              </w:rPr>
              <w:t>
төрағасының мiндетiн атқарушының</w:t>
            </w:r>
          </w:p>
          <w:p>
            <w:pPr>
              <w:spacing w:after="20"/>
              <w:ind w:left="20"/>
              <w:jc w:val="both"/>
            </w:pPr>
            <w:r>
              <w:rPr>
                <w:rFonts w:ascii="Times New Roman"/>
                <w:b w:val="false"/>
                <w:i w:val="false"/>
                <w:color w:val="000000"/>
                <w:sz w:val="20"/>
              </w:rPr>
              <w:t>
2010 жылғы 21 желтоқсандағы</w:t>
            </w:r>
          </w:p>
          <w:p>
            <w:pPr>
              <w:spacing w:after="20"/>
              <w:ind w:left="20"/>
              <w:jc w:val="both"/>
            </w:pPr>
            <w:r>
              <w:rPr>
                <w:rFonts w:ascii="Times New Roman"/>
                <w:b w:val="false"/>
                <w:i w:val="false"/>
                <w:color w:val="000000"/>
                <w:sz w:val="20"/>
              </w:rPr>
              <w:t>
№ 351 бұйрығына</w:t>
            </w:r>
          </w:p>
          <w:p>
            <w:pPr>
              <w:spacing w:after="20"/>
              <w:ind w:left="20"/>
              <w:jc w:val="both"/>
            </w:pPr>
            <w:r>
              <w:rPr>
                <w:rFonts w:ascii="Times New Roman"/>
                <w:b w:val="false"/>
                <w:i w:val="false"/>
                <w:color w:val="000000"/>
                <w:sz w:val="20"/>
              </w:rPr>
              <w:t>
51-қосымша</w:t>
            </w:r>
          </w:p>
          <w:p>
            <w:pPr>
              <w:spacing w:after="20"/>
              <w:ind w:left="20"/>
              <w:jc w:val="both"/>
            </w:pPr>
            <w:r>
              <w:rPr>
                <w:rFonts w:ascii="Times New Roman"/>
                <w:b w:val="false"/>
                <w:i w:val="false"/>
                <w:color w:val="000000"/>
                <w:sz w:val="20"/>
              </w:rPr>
              <w:t>
Приложение 51</w:t>
            </w:r>
          </w:p>
          <w:p>
            <w:pPr>
              <w:spacing w:after="20"/>
              <w:ind w:left="20"/>
              <w:jc w:val="both"/>
            </w:pPr>
            <w:r>
              <w:rPr>
                <w:rFonts w:ascii="Times New Roman"/>
                <w:b w:val="false"/>
                <w:i w:val="false"/>
                <w:color w:val="000000"/>
                <w:sz w:val="20"/>
              </w:rPr>
              <w:t>
к приказу исполняющего обязанности</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 по статистике</w:t>
            </w:r>
          </w:p>
          <w:p>
            <w:pPr>
              <w:spacing w:after="20"/>
              <w:ind w:left="20"/>
              <w:jc w:val="both"/>
            </w:pPr>
            <w:r>
              <w:rPr>
                <w:rFonts w:ascii="Times New Roman"/>
                <w:b w:val="false"/>
                <w:i w:val="false"/>
                <w:color w:val="000000"/>
                <w:sz w:val="20"/>
              </w:rPr>
              <w:t>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6981202</w:t>
            </w:r>
          </w:p>
          <w:p>
            <w:pPr>
              <w:spacing w:after="20"/>
              <w:ind w:left="20"/>
              <w:jc w:val="both"/>
            </w:pPr>
            <w:r>
              <w:rPr>
                <w:rFonts w:ascii="Times New Roman"/>
                <w:b w:val="false"/>
                <w:i w:val="false"/>
                <w:color w:val="000000"/>
                <w:sz w:val="20"/>
              </w:rPr>
              <w:t>
Код статистической формы 6981202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 сақтандыру" саласы бойынша резидент</w:t>
            </w:r>
          </w:p>
          <w:p>
            <w:pPr>
              <w:spacing w:after="20"/>
              <w:ind w:left="20"/>
              <w:jc w:val="both"/>
            </w:pPr>
            <w:r>
              <w:rPr>
                <w:rFonts w:ascii="Times New Roman"/>
                <w:b w:val="false"/>
                <w:i w:val="false"/>
                <w:color w:val="000000"/>
                <w:sz w:val="20"/>
              </w:rPr>
              <w:t>
</w:t>
            </w:r>
            <w:r>
              <w:rPr>
                <w:rFonts w:ascii="Times New Roman"/>
                <w:b/>
                <w:i w:val="false"/>
                <w:color w:val="000000"/>
                <w:sz w:val="20"/>
              </w:rPr>
              <w:t>еместерді</w:t>
            </w:r>
            <w:r>
              <w:rPr>
                <w:rFonts w:ascii="Times New Roman"/>
                <w:b/>
                <w:i w:val="false"/>
                <w:color w:val="000000"/>
                <w:sz w:val="20"/>
              </w:rPr>
              <w:t xml:space="preserve"> сақтандыру (қайта сақтандыру) және</w:t>
            </w:r>
          </w:p>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еместердің тәуекелдерін қайта сақтандыру</w:t>
            </w:r>
          </w:p>
          <w:p>
            <w:pPr>
              <w:spacing w:after="20"/>
              <w:ind w:left="20"/>
              <w:jc w:val="both"/>
            </w:pPr>
            <w:r>
              <w:rPr>
                <w:rFonts w:ascii="Times New Roman"/>
                <w:b w:val="false"/>
                <w:i w:val="false"/>
                <w:color w:val="000000"/>
                <w:sz w:val="20"/>
              </w:rPr>
              <w:t>
</w:t>
            </w:r>
            <w:r>
              <w:rPr>
                <w:rFonts w:ascii="Times New Roman"/>
                <w:b/>
                <w:i w:val="false"/>
                <w:color w:val="000000"/>
                <w:sz w:val="20"/>
              </w:rPr>
              <w:t>туралы</w:t>
            </w:r>
            <w:r>
              <w:rPr>
                <w:rFonts w:ascii="Times New Roman"/>
                <w:b/>
                <w:i w:val="false"/>
                <w:color w:val="000000"/>
                <w:sz w:val="20"/>
              </w:rPr>
              <w:t xml:space="preserve"> есеп</w:t>
            </w:r>
          </w:p>
          <w:p>
            <w:pPr>
              <w:spacing w:after="20"/>
              <w:ind w:left="20"/>
              <w:jc w:val="both"/>
            </w:pPr>
            <w:r>
              <w:rPr>
                <w:rFonts w:ascii="Times New Roman"/>
                <w:b w:val="false"/>
                <w:i w:val="false"/>
                <w:color w:val="000000"/>
                <w:sz w:val="20"/>
              </w:rPr>
              <w:t>
Отчет о страховании (перестраховании) нерезидентов и</w:t>
            </w:r>
          </w:p>
          <w:p>
            <w:pPr>
              <w:spacing w:after="20"/>
              <w:ind w:left="20"/>
              <w:jc w:val="both"/>
            </w:pPr>
            <w:r>
              <w:rPr>
                <w:rFonts w:ascii="Times New Roman"/>
                <w:b w:val="false"/>
                <w:i w:val="false"/>
                <w:color w:val="000000"/>
                <w:sz w:val="20"/>
              </w:rPr>
              <w:t>
перестраховании рисков у нерезидентов по отрасли</w:t>
            </w:r>
          </w:p>
          <w:p>
            <w:pPr>
              <w:spacing w:after="20"/>
              <w:ind w:left="20"/>
              <w:jc w:val="both"/>
            </w:pPr>
            <w:r>
              <w:rPr>
                <w:rFonts w:ascii="Times New Roman"/>
                <w:b w:val="false"/>
                <w:i w:val="false"/>
                <w:color w:val="000000"/>
                <w:sz w:val="20"/>
              </w:rPr>
              <w:t>
"страхование жизни"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p>
            <w:pPr>
              <w:spacing w:after="20"/>
              <w:ind w:left="20"/>
              <w:jc w:val="both"/>
            </w:pPr>
            <w:r>
              <w:rPr>
                <w:rFonts w:ascii="Times New Roman"/>
                <w:b w:val="false"/>
                <w:i w:val="false"/>
                <w:color w:val="000000"/>
                <w:sz w:val="20"/>
              </w:rPr>
              <w:t>
11-ПБ-СЖ</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тапсырады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20-нан кешіктірмей.</w:t>
            </w:r>
          </w:p>
          <w:p>
            <w:pPr>
              <w:spacing w:after="20"/>
              <w:ind w:left="20"/>
              <w:jc w:val="both"/>
            </w:pPr>
            <w:r>
              <w:rPr>
                <w:rFonts w:ascii="Times New Roman"/>
                <w:b w:val="false"/>
                <w:i w:val="false"/>
                <w:color w:val="000000"/>
                <w:sz w:val="20"/>
              </w:rPr>
              <w:t>
Срок представления: не позднее 20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9" w:id="221"/>
    <w:p>
      <w:pPr>
        <w:spacing w:after="0"/>
        <w:ind w:left="0"/>
        <w:jc w:val="both"/>
      </w:pPr>
      <w:r>
        <w:rPr>
          <w:rFonts w:ascii="Times New Roman"/>
          <w:b w:val="false"/>
          <w:i w:val="false"/>
          <w:color w:val="000000"/>
          <w:sz w:val="28"/>
        </w:rPr>
        <w:t>
      1. Резидент еместерді тікелей сақтандыру, мың АҚШ доллары</w:t>
      </w:r>
    </w:p>
    <w:bookmarkEnd w:id="221"/>
    <w:p>
      <w:pPr>
        <w:spacing w:after="0"/>
        <w:ind w:left="0"/>
        <w:jc w:val="both"/>
      </w:pPr>
      <w:r>
        <w:rPr>
          <w:rFonts w:ascii="Times New Roman"/>
          <w:b w:val="false"/>
          <w:i w:val="false"/>
          <w:color w:val="000000"/>
          <w:sz w:val="28"/>
        </w:rPr>
        <w:t>
      Прямое страхование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254"/>
        <w:gridCol w:w="701"/>
        <w:gridCol w:w="701"/>
        <w:gridCol w:w="701"/>
        <w:gridCol w:w="701"/>
        <w:gridCol w:w="701"/>
        <w:gridCol w:w="701"/>
        <w:gridCol w:w="701"/>
        <w:gridCol w:w="701"/>
        <w:gridCol w:w="701"/>
        <w:gridCol w:w="1088"/>
      </w:tblGrid>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 еместермен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 Остатки (позиции) по резервам по договорам страхования с нерезидентами (за исключением доли перестраховщика)</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0" w:id="222"/>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bookmarkEnd w:id="222"/>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 еместермен қайта сақтандыру шарттары бойынша резервтері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 Остатки (позиции) по резервам (доля перестраховщика по договорам перестрахования с нерезидентами)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 w:id="223"/>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bookmarkEnd w:id="223"/>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119"/>
        <w:gridCol w:w="659"/>
        <w:gridCol w:w="659"/>
        <w:gridCol w:w="659"/>
        <w:gridCol w:w="659"/>
        <w:gridCol w:w="659"/>
        <w:gridCol w:w="659"/>
        <w:gridCol w:w="659"/>
        <w:gridCol w:w="659"/>
        <w:gridCol w:w="660"/>
        <w:gridCol w:w="1025"/>
      </w:tblGrid>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2" w:id="224"/>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bookmarkEnd w:id="224"/>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Есепті кезеңнің операциялары</w:t>
            </w:r>
          </w:p>
          <w:p>
            <w:pPr>
              <w:spacing w:after="20"/>
              <w:ind w:left="20"/>
              <w:jc w:val="both"/>
            </w:pPr>
            <w:r>
              <w:rPr>
                <w:rFonts w:ascii="Times New Roman"/>
                <w:b w:val="false"/>
                <w:i w:val="false"/>
                <w:color w:val="000000"/>
                <w:sz w:val="20"/>
              </w:rPr>
              <w:t>
Часть 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сақтандыру брокеріне немесе резидент емес сақтандыру агентіне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
      ________________________________ Телефон: ___________________________</w:t>
      </w:r>
    </w:p>
    <w:p>
      <w:pPr>
        <w:spacing w:after="0"/>
        <w:ind w:left="0"/>
        <w:jc w:val="both"/>
      </w:pPr>
      <w:r>
        <w:rPr>
          <w:rFonts w:ascii="Times New Roman"/>
          <w:b w:val="false"/>
          <w:i w:val="false"/>
          <w:color w:val="000000"/>
          <w:sz w:val="28"/>
        </w:rPr>
        <w:t>
      ________________________________ 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both"/>
      </w:pP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val="false"/>
          <w:i w:val="false"/>
          <w:color w:val="000000"/>
          <w:sz w:val="28"/>
        </w:rPr>
        <w:t>
      Басшы                            (Аты-жөні, қолы)</w:t>
      </w:r>
    </w:p>
    <w:p>
      <w:pPr>
        <w:spacing w:after="0"/>
        <w:ind w:left="0"/>
        <w:jc w:val="both"/>
      </w:pPr>
      <w:r>
        <w:rPr>
          <w:rFonts w:ascii="Times New Roman"/>
          <w:b w:val="false"/>
          <w:i w:val="false"/>
          <w:color w:val="000000"/>
          <w:sz w:val="28"/>
        </w:rPr>
        <w:t>
      Руководитель ___________________ (Ф.И.О., подпись) __________________</w:t>
      </w:r>
    </w:p>
    <w:p>
      <w:pPr>
        <w:spacing w:after="0"/>
        <w:ind w:left="0"/>
        <w:jc w:val="both"/>
      </w:pPr>
      <w:r>
        <w:rPr>
          <w:rFonts w:ascii="Times New Roman"/>
          <w:b w:val="false"/>
          <w:i w:val="false"/>
          <w:color w:val="000000"/>
          <w:sz w:val="28"/>
        </w:rPr>
        <w:t>
      Бас бухгалтер                    (Аты-жөні, қолы)</w:t>
      </w:r>
    </w:p>
    <w:p>
      <w:pPr>
        <w:spacing w:after="0"/>
        <w:ind w:left="0"/>
        <w:jc w:val="both"/>
      </w:pP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2012 жылғы 28 қарашадағы</w:t>
            </w:r>
            <w:r>
              <w:br/>
            </w:r>
            <w:r>
              <w:rPr>
                <w:rFonts w:ascii="Times New Roman"/>
                <w:b w:val="false"/>
                <w:i w:val="false"/>
                <w:color w:val="000000"/>
                <w:sz w:val="20"/>
              </w:rPr>
              <w:t>№ 325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 төрағасының</w:t>
            </w:r>
            <w:r>
              <w:br/>
            </w:r>
            <w:r>
              <w:rPr>
                <w:rFonts w:ascii="Times New Roman"/>
                <w:b w:val="false"/>
                <w:i w:val="false"/>
                <w:color w:val="000000"/>
                <w:sz w:val="20"/>
              </w:rPr>
              <w:t>мiндетiн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52-қосымша</w:t>
            </w:r>
          </w:p>
        </w:tc>
      </w:tr>
    </w:tbl>
    <w:bookmarkStart w:name="z235" w:id="225"/>
    <w:p>
      <w:pPr>
        <w:spacing w:after="0"/>
        <w:ind w:left="0"/>
        <w:jc w:val="left"/>
      </w:pPr>
      <w:r>
        <w:rPr>
          <w:rFonts w:ascii="Times New Roman"/>
          <w:b/>
          <w:i w:val="false"/>
          <w:color w:val="000000"/>
        </w:rPr>
        <w:t xml:space="preserve"> "Өмірді сақтандыру" саласы бойынша резидент еместерді</w:t>
      </w:r>
      <w:r>
        <w:br/>
      </w:r>
      <w:r>
        <w:rPr>
          <w:rFonts w:ascii="Times New Roman"/>
          <w:b/>
          <w:i w:val="false"/>
          <w:color w:val="000000"/>
        </w:rPr>
        <w:t>сақтандыру (қайта сақтандыру) және резидент еместердің</w:t>
      </w:r>
      <w:r>
        <w:br/>
      </w:r>
      <w:r>
        <w:rPr>
          <w:rFonts w:ascii="Times New Roman"/>
          <w:b/>
          <w:i w:val="false"/>
          <w:color w:val="000000"/>
        </w:rPr>
        <w:t>тәуекелдерін қайта сақтандыру туралы есеп" ведомстволық</w:t>
      </w:r>
      <w:r>
        <w:br/>
      </w:r>
      <w:r>
        <w:rPr>
          <w:rFonts w:ascii="Times New Roman"/>
          <w:b/>
          <w:i w:val="false"/>
          <w:color w:val="000000"/>
        </w:rPr>
        <w:t>статистикалық байқаудың статистикалық нысанын (коды 6981202,</w:t>
      </w:r>
      <w:r>
        <w:br/>
      </w:r>
      <w:r>
        <w:rPr>
          <w:rFonts w:ascii="Times New Roman"/>
          <w:b/>
          <w:i w:val="false"/>
          <w:color w:val="000000"/>
        </w:rPr>
        <w:t>индексі 11-ТБ-ӨС, кезеңділігі тоқсандық) толтыру жөніндегі</w:t>
      </w:r>
      <w:r>
        <w:br/>
      </w:r>
      <w:r>
        <w:rPr>
          <w:rFonts w:ascii="Times New Roman"/>
          <w:b/>
          <w:i w:val="false"/>
          <w:color w:val="000000"/>
        </w:rPr>
        <w:t>нұсқаулық</w:t>
      </w:r>
    </w:p>
    <w:bookmarkEnd w:id="225"/>
    <w:bookmarkStart w:name="z236" w:id="226"/>
    <w:p>
      <w:pPr>
        <w:spacing w:after="0"/>
        <w:ind w:left="0"/>
        <w:jc w:val="both"/>
      </w:pPr>
      <w:r>
        <w:rPr>
          <w:rFonts w:ascii="Times New Roman"/>
          <w:b w:val="false"/>
          <w:i w:val="false"/>
          <w:color w:val="000000"/>
          <w:sz w:val="28"/>
        </w:rPr>
        <w:t xml:space="preserve">
      1. Осы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6981202, индексі 11-ТБ-ӨС, кезеңділігі тоқсандық) ведомстволық статистикалық байқаудың статистикалық нысанын толтыру жөніндегі нұсқаулық (бұдан әрі – Нұсқаулық) "Қазақстан Республикасының Ұлттық Банкі туралы" Қазақстан Республикасы Заңының 8-бабы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Ұлттық Банкімен әзірленген және ведомстволық статистикалық байқаудың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(коды 6981202, индексі 11-ТБ-ӨС, кезеңділігі тоқсандық) статистикалық нысанын толтыруды нақтылайды.</w:t>
      </w:r>
    </w:p>
    <w:bookmarkEnd w:id="226"/>
    <w:bookmarkStart w:name="z237" w:id="22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7"/>
    <w:bookmarkStart w:name="z238" w:id="228"/>
    <w:p>
      <w:pPr>
        <w:spacing w:after="0"/>
        <w:ind w:left="0"/>
        <w:jc w:val="both"/>
      </w:pPr>
      <w:r>
        <w:rPr>
          <w:rFonts w:ascii="Times New Roman"/>
          <w:b w:val="false"/>
          <w:i w:val="false"/>
          <w:color w:val="000000"/>
          <w:sz w:val="28"/>
        </w:rPr>
        <w:t>
      1) резиденттер:</w:t>
      </w:r>
    </w:p>
    <w:bookmarkEnd w:id="228"/>
    <w:bookmarkStart w:name="z239" w:id="229"/>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bookmarkEnd w:id="229"/>
    <w:bookmarkStart w:name="z240" w:id="230"/>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230"/>
    <w:bookmarkStart w:name="z241" w:id="231"/>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bookmarkEnd w:id="231"/>
    <w:bookmarkStart w:name="z242" w:id="232"/>
    <w:p>
      <w:pPr>
        <w:spacing w:after="0"/>
        <w:ind w:left="0"/>
        <w:jc w:val="both"/>
      </w:pPr>
      <w:r>
        <w:rPr>
          <w:rFonts w:ascii="Times New Roman"/>
          <w:b w:val="false"/>
          <w:i w:val="false"/>
          <w:color w:val="000000"/>
          <w:sz w:val="28"/>
        </w:rPr>
        <w:t xml:space="preserve">
      осы тармақтың осы тармақшасының үшінші абзацында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заңды тұлғалардың Қазақстан Республикасының аумағындағы филиалдары және өкілдіктері;</w:t>
      </w:r>
    </w:p>
    <w:bookmarkEnd w:id="232"/>
    <w:bookmarkStart w:name="z243" w:id="233"/>
    <w:p>
      <w:pPr>
        <w:spacing w:after="0"/>
        <w:ind w:left="0"/>
        <w:jc w:val="both"/>
      </w:pPr>
      <w:r>
        <w:rPr>
          <w:rFonts w:ascii="Times New Roman"/>
          <w:b w:val="false"/>
          <w:i w:val="false"/>
          <w:color w:val="000000"/>
          <w:sz w:val="28"/>
        </w:rPr>
        <w:t>
      2) резидент еместер:</w:t>
      </w:r>
    </w:p>
    <w:bookmarkEnd w:id="233"/>
    <w:bookmarkStart w:name="z244" w:id="234"/>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bookmarkEnd w:id="234"/>
    <w:bookmarkStart w:name="z245" w:id="235"/>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235"/>
    <w:bookmarkStart w:name="z246" w:id="236"/>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236"/>
    <w:bookmarkStart w:name="z247" w:id="23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End w:id="237"/>
    <w:bookmarkStart w:name="z248" w:id="238"/>
    <w:p>
      <w:pPr>
        <w:spacing w:after="0"/>
        <w:ind w:left="0"/>
        <w:jc w:val="both"/>
      </w:pPr>
      <w:r>
        <w:rPr>
          <w:rFonts w:ascii="Times New Roman"/>
          <w:b w:val="false"/>
          <w:i w:val="false"/>
          <w:color w:val="000000"/>
          <w:sz w:val="28"/>
        </w:rPr>
        <w:t>
      3)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w:t>
      </w:r>
    </w:p>
    <w:bookmarkEnd w:id="238"/>
    <w:bookmarkStart w:name="z249" w:id="239"/>
    <w:p>
      <w:pPr>
        <w:spacing w:after="0"/>
        <w:ind w:left="0"/>
        <w:jc w:val="both"/>
      </w:pPr>
      <w:r>
        <w:rPr>
          <w:rFonts w:ascii="Times New Roman"/>
          <w:b w:val="false"/>
          <w:i w:val="false"/>
          <w:color w:val="000000"/>
          <w:sz w:val="28"/>
        </w:rPr>
        <w:t>
      4)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w:t>
      </w:r>
    </w:p>
    <w:bookmarkEnd w:id="239"/>
    <w:bookmarkStart w:name="z250" w:id="240"/>
    <w:p>
      <w:pPr>
        <w:spacing w:after="0"/>
        <w:ind w:left="0"/>
        <w:jc w:val="both"/>
      </w:pPr>
      <w:r>
        <w:rPr>
          <w:rFonts w:ascii="Times New Roman"/>
          <w:b w:val="false"/>
          <w:i w:val="false"/>
          <w:color w:val="000000"/>
          <w:sz w:val="28"/>
        </w:rPr>
        <w:t>
      5)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w:t>
      </w:r>
    </w:p>
    <w:bookmarkEnd w:id="240"/>
    <w:bookmarkStart w:name="z251" w:id="241"/>
    <w:p>
      <w:pPr>
        <w:spacing w:after="0"/>
        <w:ind w:left="0"/>
        <w:jc w:val="both"/>
      </w:pPr>
      <w:r>
        <w:rPr>
          <w:rFonts w:ascii="Times New Roman"/>
          <w:b w:val="false"/>
          <w:i w:val="false"/>
          <w:color w:val="000000"/>
          <w:sz w:val="28"/>
        </w:rPr>
        <w:t>
      6) ірі сақтандыру төлемдері –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w:t>
      </w:r>
    </w:p>
    <w:bookmarkEnd w:id="241"/>
    <w:bookmarkStart w:name="z252" w:id="242"/>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 сыртқы секторының статистикасын қалыптастыруға арналған. Осы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 жинақталады.</w:t>
      </w:r>
    </w:p>
    <w:bookmarkEnd w:id="242"/>
    <w:bookmarkStart w:name="z253" w:id="243"/>
    <w:p>
      <w:pPr>
        <w:spacing w:after="0"/>
        <w:ind w:left="0"/>
        <w:jc w:val="both"/>
      </w:pPr>
      <w:r>
        <w:rPr>
          <w:rFonts w:ascii="Times New Roman"/>
          <w:b w:val="false"/>
          <w:i w:val="false"/>
          <w:color w:val="000000"/>
          <w:sz w:val="28"/>
        </w:rPr>
        <w:t>
      4. 4-бөлімде резидент емес сақтандыру - брокеріне немесе резидент емес сақтандыру агентіне алынған қызметтері үшін төленген комиссия көрсетіледі.</w:t>
      </w:r>
    </w:p>
    <w:bookmarkEnd w:id="243"/>
    <w:bookmarkStart w:name="z254" w:id="244"/>
    <w:p>
      <w:pPr>
        <w:spacing w:after="0"/>
        <w:ind w:left="0"/>
        <w:jc w:val="both"/>
      </w:pPr>
      <w:r>
        <w:rPr>
          <w:rFonts w:ascii="Times New Roman"/>
          <w:b w:val="false"/>
          <w:i w:val="false"/>
          <w:color w:val="000000"/>
          <w:sz w:val="28"/>
        </w:rPr>
        <w:t>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w:t>
      </w:r>
    </w:p>
    <w:bookmarkEnd w:id="244"/>
    <w:bookmarkStart w:name="z255" w:id="245"/>
    <w:p>
      <w:pPr>
        <w:spacing w:after="0"/>
        <w:ind w:left="0"/>
        <w:jc w:val="both"/>
      </w:pPr>
      <w:r>
        <w:rPr>
          <w:rFonts w:ascii="Times New Roman"/>
          <w:b w:val="false"/>
          <w:i w:val="false"/>
          <w:color w:val="000000"/>
          <w:sz w:val="28"/>
        </w:rPr>
        <w:t>
      5. Барлық сомалар үтірден кейін нақты бір белгіге дейін мың АҚШ долларында көрсетіледі.</w:t>
      </w:r>
    </w:p>
    <w:bookmarkEnd w:id="245"/>
    <w:bookmarkStart w:name="z256" w:id="246"/>
    <w:p>
      <w:pPr>
        <w:spacing w:after="0"/>
        <w:ind w:left="0"/>
        <w:jc w:val="both"/>
      </w:pPr>
      <w:r>
        <w:rPr>
          <w:rFonts w:ascii="Times New Roman"/>
          <w:b w:val="false"/>
          <w:i w:val="false"/>
          <w:color w:val="000000"/>
          <w:sz w:val="28"/>
        </w:rPr>
        <w:t>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w:t>
      </w:r>
    </w:p>
    <w:bookmarkEnd w:id="246"/>
    <w:bookmarkStart w:name="z257" w:id="247"/>
    <w:p>
      <w:pPr>
        <w:spacing w:after="0"/>
        <w:ind w:left="0"/>
        <w:jc w:val="both"/>
      </w:pPr>
      <w:r>
        <w:rPr>
          <w:rFonts w:ascii="Times New Roman"/>
          <w:b w:val="false"/>
          <w:i w:val="false"/>
          <w:color w:val="000000"/>
          <w:sz w:val="28"/>
        </w:rPr>
        <w:t>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247"/>
    <w:bookmarkStart w:name="z258" w:id="248"/>
    <w:p>
      <w:pPr>
        <w:spacing w:after="0"/>
        <w:ind w:left="0"/>
        <w:jc w:val="both"/>
      </w:pPr>
      <w:r>
        <w:rPr>
          <w:rFonts w:ascii="Times New Roman"/>
          <w:b w:val="false"/>
          <w:i w:val="false"/>
          <w:color w:val="000000"/>
          <w:sz w:val="28"/>
        </w:rPr>
        <w:t>
      6.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1-4-бөлімдердің 2-10-бағандарында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248"/>
    <w:bookmarkStart w:name="z259" w:id="249"/>
    <w:p>
      <w:pPr>
        <w:spacing w:after="0"/>
        <w:ind w:left="0"/>
        <w:jc w:val="both"/>
      </w:pPr>
      <w:r>
        <w:rPr>
          <w:rFonts w:ascii="Times New Roman"/>
          <w:b w:val="false"/>
          <w:i w:val="false"/>
          <w:color w:val="000000"/>
          <w:sz w:val="28"/>
        </w:rPr>
        <w:t>
      7. Есепті кезеңнің басындағы сақтандыру резервтері бойынша қалдықтар олардың өткен кезеңнің соңындағы қалдықтарына тең.</w:t>
      </w:r>
    </w:p>
    <w:bookmarkEnd w:id="249"/>
    <w:bookmarkStart w:name="z260" w:id="250"/>
    <w:p>
      <w:pPr>
        <w:spacing w:after="0"/>
        <w:ind w:left="0"/>
        <w:jc w:val="both"/>
      </w:pPr>
      <w:r>
        <w:rPr>
          <w:rFonts w:ascii="Times New Roman"/>
          <w:b w:val="false"/>
          <w:i w:val="false"/>
          <w:color w:val="000000"/>
          <w:sz w:val="28"/>
        </w:rPr>
        <w:t>
      8. Арифметикалық-логикалық бақылау:</w:t>
      </w:r>
    </w:p>
    <w:bookmarkEnd w:id="250"/>
    <w:bookmarkStart w:name="z261" w:id="251"/>
    <w:p>
      <w:pPr>
        <w:spacing w:after="0"/>
        <w:ind w:left="0"/>
        <w:jc w:val="both"/>
      </w:pPr>
      <w:r>
        <w:rPr>
          <w:rFonts w:ascii="Times New Roman"/>
          <w:b w:val="false"/>
          <w:i w:val="false"/>
          <w:color w:val="000000"/>
          <w:sz w:val="28"/>
        </w:rPr>
        <w:t>
      21520-жол = өткен кезеңдегі есептің 21530-жолы әр баған үшін</w:t>
      </w:r>
    </w:p>
    <w:bookmarkEnd w:id="251"/>
    <w:bookmarkStart w:name="z262" w:id="252"/>
    <w:p>
      <w:pPr>
        <w:spacing w:after="0"/>
        <w:ind w:left="0"/>
        <w:jc w:val="both"/>
      </w:pPr>
      <w:r>
        <w:rPr>
          <w:rFonts w:ascii="Times New Roman"/>
          <w:b w:val="false"/>
          <w:i w:val="false"/>
          <w:color w:val="000000"/>
          <w:sz w:val="28"/>
        </w:rPr>
        <w:t>
      21620-жол = өткен кезеңдегі есептің 21630-жолы әр баған үшін</w:t>
      </w:r>
    </w:p>
    <w:bookmarkEnd w:id="252"/>
    <w:bookmarkStart w:name="z263" w:id="253"/>
    <w:p>
      <w:pPr>
        <w:spacing w:after="0"/>
        <w:ind w:left="0"/>
        <w:jc w:val="both"/>
      </w:pPr>
      <w:r>
        <w:rPr>
          <w:rFonts w:ascii="Times New Roman"/>
          <w:b w:val="false"/>
          <w:i w:val="false"/>
          <w:color w:val="000000"/>
          <w:sz w:val="28"/>
        </w:rPr>
        <w:t>
      21720-жол = өткен кезеңдегі есептің 21730-жолы әр баған үшін</w:t>
      </w:r>
    </w:p>
    <w:bookmarkEnd w:id="253"/>
    <w:bookmarkStart w:name="z264" w:id="254"/>
    <w:p>
      <w:pPr>
        <w:spacing w:after="0"/>
        <w:ind w:left="0"/>
        <w:jc w:val="both"/>
      </w:pPr>
      <w:r>
        <w:rPr>
          <w:rFonts w:ascii="Times New Roman"/>
          <w:b w:val="false"/>
          <w:i w:val="false"/>
          <w:color w:val="000000"/>
          <w:sz w:val="28"/>
        </w:rPr>
        <w:t>
      22520-жол = өткен кезеңдегі есептің 22530-жолы әр баған үшін</w:t>
      </w:r>
    </w:p>
    <w:bookmarkEnd w:id="254"/>
    <w:bookmarkStart w:name="z265" w:id="255"/>
    <w:p>
      <w:pPr>
        <w:spacing w:after="0"/>
        <w:ind w:left="0"/>
        <w:jc w:val="both"/>
      </w:pPr>
      <w:r>
        <w:rPr>
          <w:rFonts w:ascii="Times New Roman"/>
          <w:b w:val="false"/>
          <w:i w:val="false"/>
          <w:color w:val="000000"/>
          <w:sz w:val="28"/>
        </w:rPr>
        <w:t>
      22620-жол = өткен кезеңдегі есептің 22630-жолы әр баған үшін</w:t>
      </w:r>
    </w:p>
    <w:bookmarkEnd w:id="255"/>
    <w:bookmarkStart w:name="z266" w:id="256"/>
    <w:p>
      <w:pPr>
        <w:spacing w:after="0"/>
        <w:ind w:left="0"/>
        <w:jc w:val="both"/>
      </w:pPr>
      <w:r>
        <w:rPr>
          <w:rFonts w:ascii="Times New Roman"/>
          <w:b w:val="false"/>
          <w:i w:val="false"/>
          <w:color w:val="000000"/>
          <w:sz w:val="28"/>
        </w:rPr>
        <w:t>
      22720-жол = өткен кезеңдегі есептің 22730-жолы әр баған үшін</w:t>
      </w:r>
    </w:p>
    <w:bookmarkEnd w:id="256"/>
    <w:bookmarkStart w:name="z267" w:id="257"/>
    <w:p>
      <w:pPr>
        <w:spacing w:after="0"/>
        <w:ind w:left="0"/>
        <w:jc w:val="both"/>
      </w:pPr>
      <w:r>
        <w:rPr>
          <w:rFonts w:ascii="Times New Roman"/>
          <w:b w:val="false"/>
          <w:i w:val="false"/>
          <w:color w:val="000000"/>
          <w:sz w:val="28"/>
        </w:rPr>
        <w:t>
      22400-жол = 22440-жол + 22450-жол әр баған үшін</w:t>
      </w:r>
    </w:p>
    <w:bookmarkEnd w:id="257"/>
    <w:bookmarkStart w:name="z268" w:id="258"/>
    <w:p>
      <w:pPr>
        <w:spacing w:after="0"/>
        <w:ind w:left="0"/>
        <w:jc w:val="both"/>
      </w:pPr>
      <w:r>
        <w:rPr>
          <w:rFonts w:ascii="Times New Roman"/>
          <w:b w:val="false"/>
          <w:i w:val="false"/>
          <w:color w:val="000000"/>
          <w:sz w:val="28"/>
        </w:rPr>
        <w:t>
      23400-жол = 23440-жол + 23450-жол әр баған үшін.</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